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7649" w14:textId="e137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"Форт-Шевченко қаласының жергілікті қоғамдастық жиналысының регламентін бекіту туралы" Түпқараған аудандық мәслихатының 2018 жылғы 20 шілдедегі № 22/189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17 наурыздағы № 26/131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"Форт-Шевченко қаласының жергілікті қоғамдастық жиналысының регламентін бекіту туралы" Түпқараған аудандық мәслихатының 2018 жылғы 20 шілдедегі №22/189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3698 болып тіркелген)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Форт-Шевченко қаласының жергілікті қоғамдастық жиналысының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 жаңа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жергілікті өзін-өзі басқару – халық тікелей жүзеге асыратын, сондай-ақ мәслихаттар және басқа да жергілікті өзін-өзі басқару органдары арқылы жүзеге асырылатын Заңда,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Маңғыстау облысы Түпқараған аудандық мәслихатының 24.07.2025 </w:t>
      </w:r>
      <w:r>
        <w:rPr>
          <w:rFonts w:ascii="Times New Roman"/>
          <w:b w:val="false"/>
          <w:i w:val="false"/>
          <w:color w:val="000000"/>
          <w:sz w:val="28"/>
        </w:rPr>
        <w:t>№ 31/147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