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b3af" w14:textId="36fb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аудандық маңызы бар қаланың, ауылдардың, ауылдық округтің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8 қаңтардағы № 24/123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кодексіне, Қазақстан Республикасының "Қазақстан Республикасындағы жергілікті мелекеттік басқару және өзін-өзі басқару туралы" Заңына сәйкес,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Түпқараған аудандық мәслихатының 28.05.2025 </w:t>
      </w:r>
      <w:r>
        <w:rPr>
          <w:rFonts w:ascii="Times New Roman"/>
          <w:b w:val="false"/>
          <w:i w:val="false"/>
          <w:color w:val="000000"/>
          <w:sz w:val="28"/>
        </w:rPr>
        <w:t>№ 29/137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маңызы бар қаланың, ауылдардың, ауылдық округтің бюджеттері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4 160 957,4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550 789,4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3 800,3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32 429,0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3 573 938,7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4 197 767,1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-36 809,7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- 36 809,7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36 809,7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Түпқараған аудандық мәслихатының 22.12.2025 </w:t>
      </w:r>
      <w:r>
        <w:rPr>
          <w:rFonts w:ascii="Times New Roman"/>
          <w:b w:val="false"/>
          <w:i w:val="false"/>
          <w:color w:val="000000"/>
          <w:sz w:val="28"/>
        </w:rPr>
        <w:t>№ 36/173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бюджеттен аудандық маңызы бар қаланың, ауылдардың, ауылдық округтің бюджеттеріне берілетін бюджеттік субвенциялар көлемдері 600,0 мың теңге сомасында көзделгені ескерілсін, оның ішінде: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Форт-Шевченко қаласына – 100,0 мың теңге;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Ақшұқыр ауылына – 100,0 мың теңге;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Баутино ауылына – 100,0 мың теңге;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Сайын Шапағатов ауылдық округіне –  100,0 мың теңге;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Таушық ауылына – 100,0 мың теңге;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Қызылөзен ауылына – 100,0 мың теңге.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Ақшұқыр ауылының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Түпқараған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36/173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1 167 501,1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Ақшұқыр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976 050,5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796 786,5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796 786,5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796 786,5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986 050,5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Ақшұқыр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Баутин ауылының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Маңғыстау облысы Түпқараған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36/173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(профицитін пайдалану) қаржыландыру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Баутин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(профицитін пайдалану) қаржыландыру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Баутин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(профицитін пайдалану) қаржыландыру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6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Қызылөзен ауылының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- Маңғыстау облысы Түпқараған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36/173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Қызылөзен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Қызылөзен ауылының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Сайын Шапағатов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- Маңғыстау облысы Түпқараған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36/173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1 235 208,4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1 112 069,6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1 238 914,1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764 006,2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764 006,2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8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Сайын Шапағатов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874 984,5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874 984,5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8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Сайын Шапағатов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1 002 514,0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9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Таушық ауылының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 қосымша жаңа редакцияда - Маңғыстау облысы Түпқараған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36/173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9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Таушық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10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Таушық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0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Форт-Шевченко қаласының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- Маңғыстау облысы Түпқараған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36/173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687 053,2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1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Форт-Шевченко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11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Форт-Шевченко қаласының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