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8c12d" w14:textId="358c1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ауданының Сайын Шапағатов ауылдық округінің шекарасын өзгерту және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2025 жылғы 24 шілдедегі № 31/149 шешімі және Маңғыстау облысы Түпқараған ауданы әкімдігінің 2025 жылғы 24 шілдедегі № 114 бірлескен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3)-тармақшасына сәйкес, Түпқараған ауданының әкімдігі ҚАУЛЫ ЕТЕДІ және Түпқараған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бірлескен қаулы және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Түпқараған ауданының Сайын Шапағатов ауылдық округінің шекарасы өзгертілсін және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Түпқараған ауданының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Түпқараған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А.Байбатырова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Түпқараған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шілдедегі № 114 бірлескен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қаулысы және Түпқараған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31/149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Түпқараған ауданының Сайын Шапағатов ауылдық округінің шекарасының схемалық картасы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ауданының Сайын Шапағатов ауылдық округінің жерлерінің экспликациясы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гектар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 қосқанға дейінгі Сайын Шапағатов ауылдық округінің шекарасындағы жерлердің ауданы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3748, 8566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 Шапағатов ауылдық округінің шекарасына қосылатын жерлердің ауданы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284, 4297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 қосқаннан кейінгі Сайын Шапағатов ауылдық округінің шекарасындағы жерлердің ауданы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4033,2863,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 -3263,0;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 – 129,6;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 – 640,6863.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