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221a" w14:textId="b1f2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2024 жылғы 27 желтоқсандағы № 17/134 "2025-2027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2025 жылғы 23 желтоқсандағы № 25/197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ауылдардың, ауылдық округтердің бюджеттері туралы" Маңғыстау аудандық мәслихатының 2024 жылғы 27 желтоқсанындағы № 17/134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3 679 984,2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368 999,0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1 296,0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3 309 286,2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3 703 164,5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-23 180,3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23 180,3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23 180,3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бюджеттен ауылдар мен ауылдық округтердің бюджеттеріне 3 308 400,2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524 018,8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166 553,8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479 758,9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221 404,9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374 655,6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316 660,5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225 128,1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191 236,3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177 566,1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283 135,9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218 146,4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130 134,9 мың теңге,";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Шетпе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429 915,3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Сайөтес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303 970,1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Жыңғылды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Жармыш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Қызан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Тұщықұдық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Ақшымырау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Шебір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"23" желтоқсандағы №25/197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