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b4cb" w14:textId="685b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2025 жылғы 18 желтоқсандағы № 24/191 шешімі.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12 758 715,9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12 190 142,8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19 789,5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34 669,7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514 113,9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18 743 934,8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-6 363,0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508 188,0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514 551,0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-5 978 855,9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5 978 855,9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6 554 633,0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920 751,0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344 973,9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Маңғыстау аудандық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>№ 29/221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бюджеттен ауылдар мен ауылдық округтердің бюджеттеріне 2 603 281,4 мың теңге сомасында субвенция бөлінгені ескерілсін,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Шетпе ауылы – 554 345,8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Жыңғылды ауылы – 105 111,5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Сайөтес ауылдық округі – 176 171,4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– 127 268,8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Қызан ауылы – 194 455,0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 – 269 364,5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 ауылдық округі – 254 941,3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Жармыш ауылы – 338 544,5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Ақшымырау ауылы – 119 153,1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Онды ауылдық округі – 193 828,4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Шебір ауылдық округі – 197 188,7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Отпан ауылдық округі – 72 908,4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Маңғыстау облысы Маңғыстау аудандық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>№ 29/221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аудандық бюджетке кірістерді бөлу нормативтері келесідей мөлшерлерде белгіленсін: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салынбайтын табыстардан ұсталатын жеке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 – 100 пайыз.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аудандық бюджетке келесідей мөлшерде республикалық бюджеттен бюджеттік кредиттердің қарастырылғаны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508 188,0 мың теңге – мамандарды әлеуметтік қолдау шараларын іске асыруға.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аудан бюджетінен облыстық бюджетке алып қоюлар көлемі 3 739 195,0 мың теңге қаралғаны ескерілсін.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аудан әкімдігінің резерві 100 000,0 мың теңге сомасында бекітілсін.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18 желтоқсандағы № 24/191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Маңғыстау аудандық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>№ 29/221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12 758 715,9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12 190 142,8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8 734 596,0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8 623 359,0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сондай-ақ Қазақстан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18 743 934,8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994 060,6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455 654,7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7 066 837,5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953 988,5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6 082 849,0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971 199,8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790 294,8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6 342 582,7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6 342 582,7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3 739 195,0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2 603 281,4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-5 978 855,9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5 978 855,9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344 973,9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18 желтоқсандағы № 24/191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16 232 824,0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4 265 703,0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11 604 839,0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11 419 682,0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868 496,0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7 608 167,0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7 608 167,0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5 069 129,0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18 желтоқсандағы № 24/191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19 896 789,0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5 226 263,0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14 227 395,0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13 990 265,0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834 346,0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2 932 605,0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3 066 867,0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3 066 867,0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1 775 139,0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7 877 839,0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