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3af5" w14:textId="6963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оңайтылған декларация негізінде арнаулы салық режимін қолдану кезінде салық мөлшерлемесінің мөлшерін төмендету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2025 жылғы 18 желтоқсандағы № 24/190 шешімі. Күші жойылды-Маңғыстау облысы Маңғыстау аудандық мәслихатының 2026 жылғы 5 тамыздағы № 31/233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05.08.2026 </w:t>
      </w:r>
      <w:r>
        <w:rPr>
          <w:rFonts w:ascii="Times New Roman"/>
          <w:b w:val="false"/>
          <w:i w:val="false"/>
          <w:color w:val="ff0000"/>
          <w:sz w:val="28"/>
        </w:rPr>
        <w:t>№ 31/233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Маңғыстау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Маңғыстау ауданы бойынша 4 (төрт) пайыздан 2 (екі) пайызға төмендетілсін. </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