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4cca7" w14:textId="754cc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аудандық мәслихатының 2024 жылғы 23 желтоқсандағы № 17/126 "2025-2027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Маңғыстау аудандық мәслихатының 2025 жылғы 18 желтоқсандағы № 24/189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Маңғыстау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аудандық бюджет туралы" Маңғыстау аудандық мәслихатының 2024 жылғы 23 желтоқсандағы № 17/126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аудандық бюджет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келесідей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10 209 573,1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9 896 183,2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52 408,9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бойынша– 19 137,0 мың теңге; трансферттер түсімдері бойынша – 241 844,0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11 325 054,4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326 322,0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507 228,0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180 906,0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-1 441 803,3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1 441 803,3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1 213 428,0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180 906,1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409 281,4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2025 жылға арналған бюджеттен ауылдар мен ауылдық округтердің бюджеттеріне 3 308 400,2 мың теңге сомасында субвенция бөлінгені ескерілсін,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Шетпе ауылы – 524 018,8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Жыңғылды ауылы – 166 553,8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Сайөтес ауылдық округі – 479 758,9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Тұщықұдық ауылдық округі – 221 404,9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Қызан ауылы – 374 655,6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ауылдық округі – 316 660,5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Шайыр ауылдық округі – 225 128,1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Жармыш ауылы – 191 236,3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Ақшымырау ауылы – 177 566,1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Онды ауылдық округі – 283 135,9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Шебір ауылдық округі – 218 146,4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Отпан ауылдық округі – 130 134,9 мың теңге,";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үшінші, төртінші, бесінші абзацтар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"151 200,0 мың теңге – халықтың әлеуметтік осал топтары үшін коммуналдық тұрғын үй қорынан тұрғын үй сатып алуға;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2 562,0 мың теңге – 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көтеруге;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28 482,0 мың теңге – Қазақстан Республикасында мүгедектігі бар адамдардың құқықтарын қамтамасыз етуге және өмір сүру сапасын жақсартуға;";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Е.Махмутов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аудандық мәслихатының 2025 жылғы "18" желтоқсандағы № 24/189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аудандық мәслихатының 2024 жылғы 23 желтоқсандағы № 17/126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10 209 573,1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9 896 183,2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1 658 066,0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1 308 184,0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886 591,3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886 591,3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7 245 940,9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7 216 348,9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ресурстарды пайдаланғаны үшін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52 408,9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кәсіпорындардың таза кірісі бөлігінің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сондай-ақ Қазақстан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241 844,0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 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11 325 054,4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814 144,2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66 816,9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23 321,1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259 075,0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әкімінің қызметін қамтамасыз ету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227 582,0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96 987,5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79 325,9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17 661,6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234 570,7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122 323,2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95 901,5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955 198,4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955 198,4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113 189,4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оңалтудың жеке бағдарламасына сәйкес мұқтаж мүгедектігі бар адамдарды протездік-ортопедиялық көмек, сурдотехникалық, тифлотехникалық құралдармен, арнаулы жүрiп-тұру құралдармен, мiндеттi гигиеналық құралдармен қамтамасыз ету, сондай-ақ санаторий-курорттық емделу, есту бойынша мүгедектігі бар адамдарға қолмен көрсететiн тіл маманының, жеке көмекшінің қызметтерін ұсыну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3 313 963,0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1 140 495,2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182 286,2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391 209,0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2 173 467,8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708 008,5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910 068,3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1 646 346,8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19 384,1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1 455 008,7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1 103 289,0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55 068,6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180 989,8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583 966,4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583 966,4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332 446,4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249 617,1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190 510,1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21 416,3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169 093,8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65 781,8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65 781,8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65 781,8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3 438 179,7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3 438 179,7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3 308 400,2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-1 441 803,3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1 441 803,3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1 213 428,0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1 213 428,0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1 213 428,0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180 906,1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180 906,1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409 281,4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409 281,4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409 281,4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