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7be4" w14:textId="a4b7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Маңғыстау облысы Маңғыстау аудандық мәслихатының 2025 жылғы 21 қарашадағы № 23/184 шешімі</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Заңының 6-бабы 2-9 тармақтарына, "Тұрғын үй қатынастары туралы" Қазақстан Республикасының Заңының 14-1 бабына және "Тұрғын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2025 жылғы 30 мамырдағы № 187 бұйрығына сәйкес Маңғыстау аудандық мәслихаты ШЕШІМ ҚАБЫЛДАДЫ:</w:t>
      </w:r>
    </w:p>
    <w:p>
      <w:pPr>
        <w:spacing w:after="0"/>
        <w:ind w:left="0"/>
        <w:jc w:val="both"/>
      </w:pPr>
      <w:r>
        <w:rPr>
          <w:rFonts w:ascii="Times New Roman"/>
          <w:b w:val="false"/>
          <w:i w:val="false"/>
          <w:color w:val="000000"/>
          <w:sz w:val="28"/>
        </w:rPr>
        <w:t>
      1. Осы шешімге 1-қосымшаға сәйкес тұрғын үй сертификаттарының мөлшері айқындалсын.</w:t>
      </w:r>
    </w:p>
    <w:p>
      <w:pPr>
        <w:spacing w:after="0"/>
        <w:ind w:left="0"/>
        <w:jc w:val="both"/>
      </w:pPr>
      <w:r>
        <w:rPr>
          <w:rFonts w:ascii="Times New Roman"/>
          <w:b w:val="false"/>
          <w:i w:val="false"/>
          <w:color w:val="000000"/>
          <w:sz w:val="28"/>
        </w:rPr>
        <w:t>
      2. Осы шешімге 2-қосымшаға сәйкес тұрғын үй сертификаттарының алушылар санаттарының тізбесі сәйкес айқындалсын.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 	Е.Махмутов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№23/184 шешіміне №1 қосымша</w:t>
            </w:r>
          </w:p>
        </w:tc>
      </w:tr>
    </w:tbl>
    <w:p>
      <w:pPr>
        <w:spacing w:after="0"/>
        <w:ind w:left="0"/>
        <w:jc w:val="left"/>
      </w:pPr>
      <w:r>
        <w:rPr>
          <w:rFonts w:ascii="Times New Roman"/>
          <w:b/>
          <w:i w:val="false"/>
          <w:color w:val="000000"/>
        </w:rPr>
        <w:t xml:space="preserve"> Тұрғын үй сертификаттарының мөлшері</w:t>
      </w:r>
    </w:p>
    <w:p>
      <w:pPr>
        <w:spacing w:after="0"/>
        <w:ind w:left="0"/>
        <w:jc w:val="both"/>
      </w:pPr>
      <w:r>
        <w:rPr>
          <w:rFonts w:ascii="Times New Roman"/>
          <w:b w:val="false"/>
          <w:i w:val="false"/>
          <w:color w:val="000000"/>
          <w:sz w:val="28"/>
        </w:rPr>
        <w:t>
      1. Қарыз сомасынан 10 пайыз, алайда әлеуметтік көмек түрі ретінде 1 000 000 (бір миллион) теңгеден артық емес.</w:t>
      </w:r>
    </w:p>
    <w:p>
      <w:pPr>
        <w:spacing w:after="0"/>
        <w:ind w:left="0"/>
        <w:jc w:val="both"/>
      </w:pPr>
      <w:r>
        <w:rPr>
          <w:rFonts w:ascii="Times New Roman"/>
          <w:b w:val="false"/>
          <w:i w:val="false"/>
          <w:color w:val="000000"/>
          <w:sz w:val="28"/>
        </w:rPr>
        <w:t>
      2. Қарыз сомасынан 10 пайыз, алайда әлеуметтік қолдау түрі ретінде 1 000 000 (бір миллион) теңгеден артық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№23/184 шешіміне №2 қосымша</w:t>
            </w:r>
          </w:p>
        </w:tc>
      </w:tr>
    </w:tbl>
    <w:p>
      <w:pPr>
        <w:spacing w:after="0"/>
        <w:ind w:left="0"/>
        <w:jc w:val="left"/>
      </w:pPr>
      <w:r>
        <w:rPr>
          <w:rFonts w:ascii="Times New Roman"/>
          <w:b/>
          <w:i w:val="false"/>
          <w:color w:val="000000"/>
        </w:rPr>
        <w:t xml:space="preserve"> Тұрғын үй сертификаттарының алушылар санаттарының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 бойынша статистикалық байқауларды талдау негізінде, сондай-ақ Қазақстан Республикасы Еңбек және халықты әлеуметтік қорғау министрінің 2023 жылғы 20 мамырдағы № 161 бұйрығымен бекітілген "Еңбек ресурстарын болжаудың ұлттық жүйесін қалыптастыру және оның нәтижелерін пайдалану қағидаларына" сәйкес құрылатын еңбек ресурстарының болжамы есепке алумен, денсаулық сақтау, білім беру, мәдениет, спорт саласындағы және өзге де салаларындағы бюджеттiк ұйымдарының қажетті мамандары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