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25c7a2" w14:textId="a25c7a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Маңғыстау ауданы бойынша 2025 - 2029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Маңғыстау облысы Маңғыстау аудандық мәслихатының 2025 жылғы 14 тамыздағы № 21/161 шешімі</w:t>
      </w:r>
    </w:p>
    <w:p>
      <w:pPr>
        <w:spacing w:after="0"/>
        <w:ind w:left="0"/>
        <w:jc w:val="both"/>
      </w:pPr>
      <w:r>
        <w:rPr>
          <w:rFonts w:ascii="Times New Roman"/>
          <w:b w:val="false"/>
          <w:i w:val="false"/>
          <w:color w:val="000000"/>
          <w:sz w:val="28"/>
        </w:rPr>
        <w:t>
      Қазақстан Республикасының "Қазақстан Республикасындағы жергілікті мемлекеттік басқару және өзін-өзі басқару туралы" Заңыңың 6-бабы 1-тармағының 15) тармақшасына, Қазақстан Республикасының "Жайылымдар туралы" Заңының 8-бабы 1) тармақшасына, 13-бабына, Қазақстан Республикасы Премьер-Министрінің орынбасары -Қазақстан Республикасы Ауыл шаруашылығы министрінің 2017 жылғы 24 сәуірдегі № 173 "Жайылымдарды ұтымды пайдалану қағидаларын бекіту туралы" бұйрығына, Қазақстан Республикасы Ауыл шаруашылығы министрінің 2020 жылғы 29 сәуірдегі № 145 "Ауыл шаруашылығы жануарларын жаюдың үлгілік қағидаларын бекіту туралы" бұйрығына,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бұйрықтарына сәйкес Маңғыстау аудандық мәслихаты ШЕШІМ ҚАБЫЛДАДЫ:</w:t>
      </w:r>
    </w:p>
    <w:p>
      <w:pPr>
        <w:spacing w:after="0"/>
        <w:ind w:left="0"/>
        <w:jc w:val="both"/>
      </w:pPr>
      <w:r>
        <w:rPr>
          <w:rFonts w:ascii="Times New Roman"/>
          <w:b w:val="false"/>
          <w:i w:val="false"/>
          <w:color w:val="000000"/>
          <w:sz w:val="28"/>
        </w:rPr>
        <w:t>
      1. Осы шешімнің қосымшасына сәйкес Маңғыстау ауданы бойынша 2025-2029 жылдарға арналған жайылымдарды басқару және оларды пайдалану жөніндегі жоспар бекітілсін.</w:t>
      </w:r>
    </w:p>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Аудандық мәслихат төрағасы Е.Махмутов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аудандық мәслихатының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2025 жылғы 14 тамыздағы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№21/161 шешіміне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Маңғыстау ауданы бойынша 2025-2029 жылдарға арналған жайылымдарды басқару және оларды пайдалану жөніндегі жоспар</w:t>
      </w:r>
    </w:p>
    <w:p>
      <w:pPr>
        <w:spacing w:after="0"/>
        <w:ind w:left="0"/>
        <w:jc w:val="both"/>
      </w:pPr>
      <w:r>
        <w:rPr>
          <w:rFonts w:ascii="Times New Roman"/>
          <w:b w:val="false"/>
          <w:i w:val="false"/>
          <w:color w:val="000000"/>
          <w:sz w:val="28"/>
        </w:rPr>
        <w:t>
      1. Осы Маңғыстау ауданы бойынша 2025-2029 жылдарға арналған жайылымдарды басқару және оларды пайдалану жөніндегі жоспар (бұдан әрі – Жоспар) Қазақстан Республикасының "Қазақстан Республикасындағы жергілікті мемлекеттік басқару және өзін-өзі басқару туралы" Заңыңың 6-бабы 1-тармағының
15) тармақшасына, Қазақстан Республикасының "Жайылымдар туралы" Заңының 8-бабы 1) тармақшасына, 13-бабына,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бұйрығына, Қазақстан Республикасы Ауыл шаруашылығы министрінің 2020 жылғы 29 сәуірдегі № 145 "Ауыл шаруашылығы жануарларын жаюдың үлгілік қағидаларын бекіту туралы" бұйрығына, Қазақстан Республикасы Ауыл шаруашылығы министрінің 2024 жылғы 29 шілдедегі № 263 "Жайылымдарды басқару және оларды пайдалану жөніндегі үлгілік жоспарды бекіту туралы" бұйрықтарына сәйкес әзірленді.</w:t>
      </w:r>
    </w:p>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қабылданды.</w:t>
      </w:r>
    </w:p>
    <w:p>
      <w:pPr>
        <w:spacing w:after="0"/>
        <w:ind w:left="0"/>
        <w:jc w:val="both"/>
      </w:pPr>
      <w:r>
        <w:rPr>
          <w:rFonts w:ascii="Times New Roman"/>
          <w:b w:val="false"/>
          <w:i w:val="false"/>
          <w:color w:val="000000"/>
          <w:sz w:val="28"/>
        </w:rPr>
        <w:t>
      3. Жоспарда мынадай қосымшалар қамтылған:</w:t>
      </w:r>
    </w:p>
    <w:p>
      <w:pPr>
        <w:spacing w:after="0"/>
        <w:ind w:left="0"/>
        <w:jc w:val="both"/>
      </w:pPr>
      <w:r>
        <w:rPr>
          <w:rFonts w:ascii="Times New Roman"/>
          <w:b w:val="false"/>
          <w:i w:val="false"/>
          <w:color w:val="000000"/>
          <w:sz w:val="28"/>
        </w:rPr>
        <w:t>
      1)осы Жоспардың 1 қосымшасына сәйкес әкімшілік-аумақтық бірлік аумағында жайылымдардың жер санаттары бөлінісінде орналасу схемасы (картасы);</w:t>
      </w:r>
    </w:p>
    <w:p>
      <w:pPr>
        <w:spacing w:after="0"/>
        <w:ind w:left="0"/>
        <w:jc w:val="both"/>
      </w:pPr>
      <w:r>
        <w:rPr>
          <w:rFonts w:ascii="Times New Roman"/>
          <w:b w:val="false"/>
          <w:i w:val="false"/>
          <w:color w:val="000000"/>
          <w:sz w:val="28"/>
        </w:rPr>
        <w:t>
      2)осы Жоспардың 2 қосымшасына сәйкес жеке ауладағы ауыл шаруашылығы жануарларын жаю бойынша халықтың мұқтаждығына арналған жайылымдар;</w:t>
      </w:r>
    </w:p>
    <w:p>
      <w:pPr>
        <w:spacing w:after="0"/>
        <w:ind w:left="0"/>
        <w:jc w:val="both"/>
      </w:pPr>
      <w:r>
        <w:rPr>
          <w:rFonts w:ascii="Times New Roman"/>
          <w:b w:val="false"/>
          <w:i w:val="false"/>
          <w:color w:val="000000"/>
          <w:sz w:val="28"/>
        </w:rPr>
        <w:t>
      3)осы Жоспардың 3 қосымшасына сәйкес ұсынылатын жайылым айналымдарының схемалары көрсетілген схема (карта;</w:t>
      </w:r>
    </w:p>
    <w:p>
      <w:pPr>
        <w:spacing w:after="0"/>
        <w:ind w:left="0"/>
        <w:jc w:val="both"/>
      </w:pPr>
      <w:r>
        <w:rPr>
          <w:rFonts w:ascii="Times New Roman"/>
          <w:b w:val="false"/>
          <w:i w:val="false"/>
          <w:color w:val="000000"/>
          <w:sz w:val="28"/>
        </w:rPr>
        <w:t>
      4)осы Жоспардың 4 қосымшасына сәйкес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w:t>
      </w:r>
    </w:p>
    <w:p>
      <w:pPr>
        <w:spacing w:after="0"/>
        <w:ind w:left="0"/>
        <w:jc w:val="both"/>
      </w:pPr>
      <w:r>
        <w:rPr>
          <w:rFonts w:ascii="Times New Roman"/>
          <w:b w:val="false"/>
          <w:i w:val="false"/>
          <w:color w:val="000000"/>
          <w:sz w:val="28"/>
        </w:rPr>
        <w:t>
      5)осы Жоспардың 5 қосымшасына сәйкес жайылымды пайдаланушыларға жер пайдалануға берілуі мүмкін жайылымдар белгіленген схема (карта);</w:t>
      </w:r>
    </w:p>
    <w:p>
      <w:pPr>
        <w:spacing w:after="0"/>
        <w:ind w:left="0"/>
        <w:jc w:val="both"/>
      </w:pPr>
      <w:r>
        <w:rPr>
          <w:rFonts w:ascii="Times New Roman"/>
          <w:b w:val="false"/>
          <w:i w:val="false"/>
          <w:color w:val="000000"/>
          <w:sz w:val="28"/>
        </w:rPr>
        <w:t>
      6)осы Жоспардың 6 қосымшасына сәйкес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p>
      <w:pPr>
        <w:spacing w:after="0"/>
        <w:ind w:left="0"/>
        <w:jc w:val="both"/>
      </w:pPr>
      <w:r>
        <w:rPr>
          <w:rFonts w:ascii="Times New Roman"/>
          <w:b w:val="false"/>
          <w:i w:val="false"/>
          <w:color w:val="000000"/>
          <w:sz w:val="28"/>
        </w:rPr>
        <w:t>
      7)осы Жоспардың 7 қосымшасына сәйкес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p>
      <w:pPr>
        <w:spacing w:after="0"/>
        <w:ind w:left="0"/>
        <w:jc w:val="both"/>
      </w:pPr>
      <w:r>
        <w:rPr>
          <w:rFonts w:ascii="Times New Roman"/>
          <w:b w:val="false"/>
          <w:i w:val="false"/>
          <w:color w:val="000000"/>
          <w:sz w:val="28"/>
        </w:rPr>
        <w:t>
      8)осы Жоспардың 8 қосымшасына сәйкес ауыл шаруашылығы жануарларының басын шалғайдағы жайылымдарға орналастыру схемасы;</w:t>
      </w:r>
    </w:p>
    <w:p>
      <w:pPr>
        <w:spacing w:after="0"/>
        <w:ind w:left="0"/>
        <w:jc w:val="both"/>
      </w:pPr>
      <w:r>
        <w:rPr>
          <w:rFonts w:ascii="Times New Roman"/>
          <w:b w:val="false"/>
          <w:i w:val="false"/>
          <w:color w:val="000000"/>
          <w:sz w:val="28"/>
        </w:rPr>
        <w:t>
      9)осы Жоспардың 9 қосымшасына сәйкес ауылдық округке кіретін ауылдық елді мекендер арасында жайылымдарды жобалық бөлу (қайта бөлу);</w:t>
      </w:r>
    </w:p>
    <w:p>
      <w:pPr>
        <w:spacing w:after="0"/>
        <w:ind w:left="0"/>
        <w:jc w:val="both"/>
      </w:pPr>
      <w:r>
        <w:rPr>
          <w:rFonts w:ascii="Times New Roman"/>
          <w:b w:val="false"/>
          <w:i w:val="false"/>
          <w:color w:val="000000"/>
          <w:sz w:val="28"/>
        </w:rPr>
        <w:t>
      10)тиісті әкімшілік-аумақтық бірлікте жайылымдарды ұтымды пайдалану үшін қажетті мынадай талаптарды қамтиды:</w:t>
      </w:r>
    </w:p>
    <w:p>
      <w:pPr>
        <w:spacing w:after="0"/>
        <w:ind w:left="0"/>
        <w:jc w:val="both"/>
      </w:pPr>
      <w:r>
        <w:rPr>
          <w:rFonts w:ascii="Times New Roman"/>
          <w:b w:val="false"/>
          <w:i w:val="false"/>
          <w:color w:val="000000"/>
          <w:sz w:val="28"/>
        </w:rPr>
        <w:t>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бұйрығына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p>
      <w:pPr>
        <w:spacing w:after="0"/>
        <w:ind w:left="0"/>
        <w:jc w:val="both"/>
      </w:pPr>
      <w:r>
        <w:rPr>
          <w:rFonts w:ascii="Times New Roman"/>
          <w:b w:val="false"/>
          <w:i w:val="false"/>
          <w:color w:val="000000"/>
          <w:sz w:val="28"/>
        </w:rPr>
        <w:t>
      4. Жайылымдарды басқару және оларды пайдалану жөніндегі жоспарды әзірлеу кезінде:</w:t>
      </w:r>
    </w:p>
    <w:p>
      <w:pPr>
        <w:spacing w:after="0"/>
        <w:ind w:left="0"/>
        <w:jc w:val="both"/>
      </w:pPr>
      <w:r>
        <w:rPr>
          <w:rFonts w:ascii="Times New Roman"/>
          <w:b w:val="false"/>
          <w:i w:val="false"/>
          <w:color w:val="000000"/>
          <w:sz w:val="28"/>
        </w:rPr>
        <w:t>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жайылымдарды геоботаникалық зерттеп-қарау мәліметтері;</w:t>
      </w:r>
    </w:p>
    <w:p>
      <w:pPr>
        <w:spacing w:after="0"/>
        <w:ind w:left="0"/>
        <w:jc w:val="both"/>
      </w:pPr>
      <w:r>
        <w:rPr>
          <w:rFonts w:ascii="Times New Roman"/>
          <w:b w:val="false"/>
          <w:i w:val="false"/>
          <w:color w:val="000000"/>
          <w:sz w:val="28"/>
        </w:rPr>
        <w:t>
      мал қорымдары (биометриялық шұңқырлар) туралы мәліметтер;</w:t>
      </w:r>
    </w:p>
    <w:p>
      <w:pPr>
        <w:spacing w:after="0"/>
        <w:ind w:left="0"/>
        <w:jc w:val="both"/>
      </w:pPr>
      <w:r>
        <w:rPr>
          <w:rFonts w:ascii="Times New Roman"/>
          <w:b w:val="false"/>
          <w:i w:val="false"/>
          <w:color w:val="000000"/>
          <w:sz w:val="28"/>
        </w:rPr>
        <w:t>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иелерін көрсете отырып, ауыл шаруашылығы жануарларының сәйкестендіру деректері базасынан алынған ауыл шаруашылығы жануарларының мал басы саны туралы деректер;</w:t>
      </w:r>
    </w:p>
    <w:p>
      <w:pPr>
        <w:spacing w:after="0"/>
        <w:ind w:left="0"/>
        <w:jc w:val="both"/>
      </w:pPr>
      <w:r>
        <w:rPr>
          <w:rFonts w:ascii="Times New Roman"/>
          <w:b w:val="false"/>
          <w:i w:val="false"/>
          <w:color w:val="000000"/>
          <w:sz w:val="28"/>
        </w:rPr>
        <w:t>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шалғайдағы жайылымдарда жаю үшін ауыл шаруашылығы жануарлары мал басының саны туралы мәліметтер;</w:t>
      </w:r>
    </w:p>
    <w:p>
      <w:pPr>
        <w:spacing w:after="0"/>
        <w:ind w:left="0"/>
        <w:jc w:val="both"/>
      </w:pPr>
      <w:r>
        <w:rPr>
          <w:rFonts w:ascii="Times New Roman"/>
          <w:b w:val="false"/>
          <w:i w:val="false"/>
          <w:color w:val="000000"/>
          <w:sz w:val="28"/>
        </w:rPr>
        <w:t>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жайылым айналымдарының ұсынылатын схемалары;</w:t>
      </w:r>
    </w:p>
    <w:p>
      <w:pPr>
        <w:spacing w:after="0"/>
        <w:ind w:left="0"/>
        <w:jc w:val="both"/>
      </w:pPr>
      <w:r>
        <w:rPr>
          <w:rFonts w:ascii="Times New Roman"/>
          <w:b w:val="false"/>
          <w:i w:val="false"/>
          <w:color w:val="000000"/>
          <w:sz w:val="28"/>
        </w:rPr>
        <w:t>
      мемлекеттік органдар, жеке және (немесе) заңды тұлғалар ұсынған өзге де деректер ескеріле отырып қабылданды.</w:t>
      </w:r>
    </w:p>
    <w:p>
      <w:pPr>
        <w:spacing w:after="0"/>
        <w:ind w:left="0"/>
        <w:jc w:val="both"/>
      </w:pPr>
      <w:r>
        <w:rPr>
          <w:rFonts w:ascii="Times New Roman"/>
          <w:b w:val="false"/>
          <w:i w:val="false"/>
          <w:color w:val="000000"/>
          <w:sz w:val="28"/>
        </w:rPr>
        <w:t>
      1-кесте. Маңғыстау ауданы жайылымдарын жерлердің санаттары бойынша бөлу,мың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w:t>
            </w:r>
          </w:p>
          <w:p>
            <w:pPr>
              <w:spacing w:after="20"/>
              <w:ind w:left="20"/>
              <w:jc w:val="both"/>
            </w:pPr>
            <w:r>
              <w:rPr>
                <w:rFonts w:ascii="Times New Roman"/>
                <w:b w:val="false"/>
                <w:i w:val="false"/>
                <w:color w:val="000000"/>
                <w:sz w:val="20"/>
              </w:rPr>
              <w:t>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объектілер жіктеушінің коды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жиыны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p>
            <w:pPr>
              <w:spacing w:after="20"/>
              <w:ind w:left="20"/>
              <w:jc w:val="both"/>
            </w:pPr>
            <w:r>
              <w:rPr>
                <w:rFonts w:ascii="Times New Roman"/>
                <w:b w:val="false"/>
                <w:i w:val="false"/>
                <w:color w:val="000000"/>
                <w:sz w:val="20"/>
              </w:rPr>
              <w:t>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w:t>
            </w:r>
          </w:p>
          <w:p>
            <w:pPr>
              <w:spacing w:after="20"/>
              <w:ind w:left="20"/>
              <w:jc w:val="both"/>
            </w:pPr>
            <w:r>
              <w:rPr>
                <w:rFonts w:ascii="Times New Roman"/>
                <w:b w:val="false"/>
                <w:i w:val="false"/>
                <w:color w:val="000000"/>
                <w:sz w:val="20"/>
              </w:rPr>
              <w:t>
шаруашылығы мақсатындағы емес(гектар)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(гектар)</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Маңғыстау</w:t>
            </w:r>
          </w:p>
          <w:p>
            <w:pPr>
              <w:spacing w:after="20"/>
              <w:ind w:left="20"/>
              <w:jc w:val="both"/>
            </w:pPr>
            <w:r>
              <w:rPr>
                <w:rFonts w:ascii="Times New Roman"/>
                <w:b w:val="false"/>
                <w:i w:val="false"/>
                <w:color w:val="000000"/>
                <w:sz w:val="20"/>
              </w:rPr>
              <w:t>
ауданы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4 602,2</w:t>
            </w:r>
          </w:p>
        </w:tc>
      </w:tr>
    </w:tbl>
    <w:p>
      <w:pPr>
        <w:spacing w:after="0"/>
        <w:ind w:left="0"/>
        <w:jc w:val="both"/>
      </w:pPr>
      <w:r>
        <w:rPr>
          <w:rFonts w:ascii="Times New Roman"/>
          <w:b w:val="false"/>
          <w:i w:val="false"/>
          <w:color w:val="000000"/>
          <w:sz w:val="28"/>
        </w:rPr>
        <w:t>
      2-кесте.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w:t>
            </w:r>
          </w:p>
          <w:p>
            <w:pPr>
              <w:spacing w:after="20"/>
              <w:ind w:left="20"/>
              <w:jc w:val="both"/>
            </w:pPr>
            <w:r>
              <w:rPr>
                <w:rFonts w:ascii="Times New Roman"/>
                <w:b w:val="false"/>
                <w:i w:val="false"/>
                <w:color w:val="000000"/>
                <w:sz w:val="20"/>
              </w:rPr>
              <w:t>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аумақтық объектілер жіктеушінің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w:t>
            </w:r>
          </w:p>
          <w:p>
            <w:pPr>
              <w:spacing w:after="20"/>
              <w:ind w:left="20"/>
              <w:jc w:val="both"/>
            </w:pPr>
            <w:r>
              <w:rPr>
                <w:rFonts w:ascii="Times New Roman"/>
                <w:b w:val="false"/>
                <w:i w:val="false"/>
                <w:color w:val="000000"/>
                <w:sz w:val="20"/>
              </w:rPr>
              <w:t>
шаруашылығы жануарлары жаю бойынша халық мұқтажын</w:t>
            </w:r>
          </w:p>
          <w:p>
            <w:pPr>
              <w:spacing w:after="20"/>
              <w:ind w:left="20"/>
              <w:jc w:val="both"/>
            </w:pPr>
            <w:r>
              <w:rPr>
                <w:rFonts w:ascii="Times New Roman"/>
                <w:b w:val="false"/>
                <w:i w:val="false"/>
                <w:color w:val="000000"/>
                <w:sz w:val="20"/>
              </w:rPr>
              <w:t>
қанағаттандыруға арналған,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Сай-Өтес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Сай-Өтес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3-кесте. Ауыл шаруашылығы жануарларының түрлері мен жыныстық жас топтары бойынша қалыптастырылған үйірлердің, отарлардың, табын дардың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Үйірлердің, отарлардың, табындардың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бұқалар Бұқалар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сиырлар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қашарлар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бұқашықтар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 және ешкілер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(тоқтылар, шыбыштар)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 (еркек тоқтылар , текешіктер)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айғырлар, биелер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474630000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8077,</w:t>
            </w:r>
          </w:p>
          <w:p>
            <w:pPr>
              <w:spacing w:after="20"/>
              <w:ind w:left="20"/>
              <w:jc w:val="both"/>
            </w:pPr>
            <w:r>
              <w:rPr>
                <w:rFonts w:ascii="Times New Roman"/>
                <w:b w:val="false"/>
                <w:i w:val="false"/>
                <w:color w:val="000000"/>
                <w:sz w:val="20"/>
              </w:rPr>
              <w:t>
2789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1362,576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7267,</w:t>
            </w:r>
          </w:p>
          <w:p>
            <w:pPr>
              <w:spacing w:after="20"/>
              <w:ind w:left="20"/>
              <w:jc w:val="both"/>
            </w:pPr>
            <w:r>
              <w:rPr>
                <w:rFonts w:ascii="Times New Roman"/>
                <w:b w:val="false"/>
                <w:i w:val="false"/>
                <w:color w:val="000000"/>
                <w:sz w:val="20"/>
              </w:rPr>
              <w:t>
513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4022,</w:t>
            </w:r>
          </w:p>
          <w:p>
            <w:pPr>
              <w:spacing w:after="20"/>
              <w:ind w:left="20"/>
              <w:jc w:val="both"/>
            </w:pPr>
            <w:r>
              <w:rPr>
                <w:rFonts w:ascii="Times New Roman"/>
                <w:b w:val="false"/>
                <w:i w:val="false"/>
                <w:color w:val="000000"/>
                <w:sz w:val="20"/>
              </w:rPr>
              <w:t>
998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Сайотес</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10334/</w:t>
            </w:r>
          </w:p>
          <w:p>
            <w:pPr>
              <w:spacing w:after="20"/>
              <w:ind w:left="20"/>
              <w:jc w:val="both"/>
            </w:pPr>
            <w:r>
              <w:rPr>
                <w:rFonts w:ascii="Times New Roman"/>
                <w:b w:val="false"/>
                <w:i w:val="false"/>
                <w:color w:val="000000"/>
                <w:sz w:val="20"/>
              </w:rPr>
              <w:t>
1413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p>
            <w:pPr>
              <w:spacing w:after="20"/>
              <w:ind w:left="20"/>
              <w:jc w:val="both"/>
            </w:pPr>
            <w:r>
              <w:rPr>
                <w:rFonts w:ascii="Times New Roman"/>
                <w:b w:val="false"/>
                <w:i w:val="false"/>
                <w:color w:val="000000"/>
                <w:sz w:val="20"/>
              </w:rPr>
              <w:t>
177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p>
            <w:pPr>
              <w:spacing w:after="20"/>
              <w:ind w:left="20"/>
              <w:jc w:val="both"/>
            </w:pPr>
            <w:r>
              <w:rPr>
                <w:rFonts w:ascii="Times New Roman"/>
                <w:b w:val="false"/>
                <w:i w:val="false"/>
                <w:color w:val="000000"/>
                <w:sz w:val="20"/>
              </w:rPr>
              <w:t>
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2417,</w:t>
            </w:r>
          </w:p>
          <w:p>
            <w:pPr>
              <w:spacing w:after="20"/>
              <w:ind w:left="20"/>
              <w:jc w:val="both"/>
            </w:pPr>
            <w:r>
              <w:rPr>
                <w:rFonts w:ascii="Times New Roman"/>
                <w:b w:val="false"/>
                <w:i w:val="false"/>
                <w:color w:val="000000"/>
                <w:sz w:val="20"/>
              </w:rPr>
              <w:t>
7611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1459,</w:t>
            </w:r>
          </w:p>
          <w:p>
            <w:pPr>
              <w:spacing w:after="20"/>
              <w:ind w:left="20"/>
              <w:jc w:val="both"/>
            </w:pPr>
            <w:r>
              <w:rPr>
                <w:rFonts w:ascii="Times New Roman"/>
                <w:b w:val="false"/>
                <w:i w:val="false"/>
                <w:color w:val="000000"/>
                <w:sz w:val="20"/>
              </w:rPr>
              <w:t>
653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p>
            <w:pPr>
              <w:spacing w:after="20"/>
              <w:ind w:left="20"/>
              <w:jc w:val="both"/>
            </w:pPr>
            <w:r>
              <w:rPr>
                <w:rFonts w:ascii="Times New Roman"/>
                <w:b w:val="false"/>
                <w:i w:val="false"/>
                <w:color w:val="000000"/>
                <w:sz w:val="20"/>
              </w:rPr>
              <w:t>
356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3958,</w:t>
            </w:r>
          </w:p>
          <w:p>
            <w:pPr>
              <w:spacing w:after="20"/>
              <w:ind w:left="20"/>
              <w:jc w:val="both"/>
            </w:pPr>
            <w:r>
              <w:rPr>
                <w:rFonts w:ascii="Times New Roman"/>
                <w:b w:val="false"/>
                <w:i w:val="false"/>
                <w:color w:val="000000"/>
                <w:sz w:val="20"/>
              </w:rPr>
              <w:t>
673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w:t>
            </w:r>
          </w:p>
          <w:p>
            <w:pPr>
              <w:spacing w:after="20"/>
              <w:ind w:left="20"/>
              <w:jc w:val="both"/>
            </w:pPr>
            <w:r>
              <w:rPr>
                <w:rFonts w:ascii="Times New Roman"/>
                <w:b w:val="false"/>
                <w:i w:val="false"/>
                <w:color w:val="000000"/>
                <w:sz w:val="20"/>
              </w:rPr>
              <w:t>
890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8182,</w:t>
            </w:r>
          </w:p>
          <w:p>
            <w:pPr>
              <w:spacing w:after="20"/>
              <w:ind w:left="20"/>
              <w:jc w:val="both"/>
            </w:pPr>
            <w:r>
              <w:rPr>
                <w:rFonts w:ascii="Times New Roman"/>
                <w:b w:val="false"/>
                <w:i w:val="false"/>
                <w:color w:val="000000"/>
                <w:sz w:val="20"/>
              </w:rPr>
              <w:t>
659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p>
            <w:pPr>
              <w:spacing w:after="20"/>
              <w:ind w:left="20"/>
              <w:jc w:val="both"/>
            </w:pPr>
            <w:r>
              <w:rPr>
                <w:rFonts w:ascii="Times New Roman"/>
                <w:b w:val="false"/>
                <w:i w:val="false"/>
                <w:color w:val="000000"/>
                <w:sz w:val="20"/>
              </w:rPr>
              <w:t>
55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11733,</w:t>
            </w:r>
          </w:p>
          <w:p>
            <w:pPr>
              <w:spacing w:after="20"/>
              <w:ind w:left="20"/>
              <w:jc w:val="both"/>
            </w:pPr>
            <w:r>
              <w:rPr>
                <w:rFonts w:ascii="Times New Roman"/>
                <w:b w:val="false"/>
                <w:i w:val="false"/>
                <w:color w:val="000000"/>
                <w:sz w:val="20"/>
              </w:rPr>
              <w:t>
1750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p>
            <w:pPr>
              <w:spacing w:after="20"/>
              <w:ind w:left="20"/>
              <w:jc w:val="both"/>
            </w:pPr>
            <w:r>
              <w:rPr>
                <w:rFonts w:ascii="Times New Roman"/>
                <w:b w:val="false"/>
                <w:i w:val="false"/>
                <w:color w:val="000000"/>
                <w:sz w:val="20"/>
              </w:rPr>
              <w:t>
263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474645000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2107,</w:t>
            </w:r>
          </w:p>
          <w:p>
            <w:pPr>
              <w:spacing w:after="20"/>
              <w:ind w:left="20"/>
              <w:jc w:val="both"/>
            </w:pPr>
            <w:r>
              <w:rPr>
                <w:rFonts w:ascii="Times New Roman"/>
                <w:b w:val="false"/>
                <w:i w:val="false"/>
                <w:color w:val="000000"/>
                <w:sz w:val="20"/>
              </w:rPr>
              <w:t>
760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114,132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87596,</w:t>
            </w:r>
          </w:p>
          <w:p>
            <w:pPr>
              <w:spacing w:after="20"/>
              <w:ind w:left="20"/>
              <w:jc w:val="both"/>
            </w:pPr>
            <w:r>
              <w:rPr>
                <w:rFonts w:ascii="Times New Roman"/>
                <w:b w:val="false"/>
                <w:i w:val="false"/>
                <w:color w:val="000000"/>
                <w:sz w:val="20"/>
              </w:rPr>
              <w:t>
15495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12988,</w:t>
            </w:r>
          </w:p>
          <w:p>
            <w:pPr>
              <w:spacing w:after="20"/>
              <w:ind w:left="20"/>
              <w:jc w:val="both"/>
            </w:pPr>
            <w:r>
              <w:rPr>
                <w:rFonts w:ascii="Times New Roman"/>
                <w:b w:val="false"/>
                <w:i w:val="false"/>
                <w:color w:val="000000"/>
                <w:sz w:val="20"/>
              </w:rPr>
              <w:t>
1799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3813,</w:t>
            </w:r>
          </w:p>
          <w:p>
            <w:pPr>
              <w:spacing w:after="20"/>
              <w:ind w:left="20"/>
              <w:jc w:val="both"/>
            </w:pPr>
            <w:r>
              <w:rPr>
                <w:rFonts w:ascii="Times New Roman"/>
                <w:b w:val="false"/>
                <w:i w:val="false"/>
                <w:color w:val="000000"/>
                <w:sz w:val="20"/>
              </w:rPr>
              <w:t>
695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48767,</w:t>
            </w:r>
          </w:p>
          <w:p>
            <w:pPr>
              <w:spacing w:after="20"/>
              <w:ind w:left="20"/>
              <w:jc w:val="both"/>
            </w:pPr>
            <w:r>
              <w:rPr>
                <w:rFonts w:ascii="Times New Roman"/>
                <w:b w:val="false"/>
                <w:i w:val="false"/>
                <w:color w:val="000000"/>
                <w:sz w:val="20"/>
              </w:rPr>
              <w:t>
1671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30589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r>
    </w:tbl>
    <w:p>
      <w:pPr>
        <w:spacing w:after="0"/>
        <w:ind w:left="0"/>
        <w:jc w:val="both"/>
      </w:pPr>
      <w:r>
        <w:rPr>
          <w:rFonts w:ascii="Times New Roman"/>
          <w:b w:val="false"/>
          <w:i w:val="false"/>
          <w:color w:val="000000"/>
          <w:sz w:val="28"/>
        </w:rPr>
        <w:t>
      Ауыл шаруашылығы жануарларын сәйкестендіру дерекқорынан алынған ауыл шаруашылығы жануарлары басының саны</w:t>
      </w:r>
    </w:p>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объектілердің жіктеуіші бойынша кенттің, ауылдың, ауылдық округтің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Кенттің, ауылдың, ауылдық округтің атауы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типі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Иесінің бизнес сәйкестендіру нөмірі/ жеке сәйкестендіру</w:t>
            </w:r>
          </w:p>
          <w:p>
            <w:pPr>
              <w:spacing w:after="20"/>
              <w:ind w:left="20"/>
              <w:jc w:val="both"/>
            </w:pPr>
            <w:r>
              <w:rPr>
                <w:rFonts w:ascii="Times New Roman"/>
                <w:b w:val="false"/>
                <w:i w:val="false"/>
                <w:color w:val="000000"/>
                <w:sz w:val="20"/>
              </w:rPr>
              <w:t>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тұлғалардың аты, әкесінің аты (бар болса), тегі немесе заңды тұлғалардың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саны, бас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лар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930928351484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"Айжарық" ШҚ Айжарыков Берік Әбдібекұлы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670813301620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ШҚ</w:t>
            </w:r>
          </w:p>
          <w:p>
            <w:pPr>
              <w:spacing w:after="20"/>
              <w:ind w:left="20"/>
              <w:jc w:val="both"/>
            </w:pPr>
            <w:r>
              <w:rPr>
                <w:rFonts w:ascii="Times New Roman"/>
                <w:b w:val="false"/>
                <w:i w:val="false"/>
                <w:color w:val="000000"/>
                <w:sz w:val="20"/>
              </w:rPr>
              <w:t>
Жанбыршы Шалқар Есмырзаұлы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710117301914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"Оспанов"ШҚ Оспанов Жангелді Мухитович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981023351085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"Аділет" ШҚ Мақтап Әділет Әбілсейітұлы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660126300676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"Шүкір" ШҚ</w:t>
            </w:r>
          </w:p>
          <w:p>
            <w:pPr>
              <w:spacing w:after="20"/>
              <w:ind w:left="20"/>
              <w:jc w:val="both"/>
            </w:pPr>
            <w:r>
              <w:rPr>
                <w:rFonts w:ascii="Times New Roman"/>
                <w:b w:val="false"/>
                <w:i w:val="false"/>
                <w:color w:val="000000"/>
                <w:sz w:val="20"/>
              </w:rPr>
              <w:t>
Балгаев Куанышбек Конысбаевич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720514300629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"Бауырқұмақ" ШҚ Сәрсенбай Найман Мизанбайұлы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621207301392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"Қайрат-Ж" ШҚ Жаңбыршиев Ахмет Есмырзаұлы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590314301501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Сабыргали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740910301128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Қиянов Ганибек Калымович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670912301103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Киянов Аманбек Калымович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490102302922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Конырбасов Егеубай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560112301151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Кобылашев Абдибек Айжарыкулы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551106300924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Кодаров Мереке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580725300546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Айтуган Ажарович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610310302059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 Кошербай Алибаевич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670330301269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Cақиев Болат Есетович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891010302354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Мунаев Елдос Калдыбекович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770527301303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Актілеуов Еркін Тілекұлы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661111301724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Абиев Онайбай Орынбасарович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770708302778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Базарбай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520610300966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Абишов Куан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610117301597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Оналбай Рысбаевич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530505301420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Айжарыков Бердигали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780703302267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Айтымов Ускинбай Моңкеевич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460912300736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Айтымов Куан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791019302312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Айтымов Лесбай Моңкеевич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570727401113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Аскартова Жанылхан Омаровна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831119302029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Алтыназаров Асхат Зымырыкович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920604300878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Аманкосов Сагыныш Аманкосулы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700904301178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Анайбеков Болатбек Кадирбекович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681113301194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Нурлыбек Бегалиева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731102400947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Айсулу Бергеновна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490415301557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Байбатыров Кудабай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771112301495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Байбатыров Нурлыбек Кудабаевич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470101305393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Байболатов Кенжегали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751201300675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Байболатов Куанышбек Кенжегалиевич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010427651354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Байкуатова Сарбиназ Аскарбайкызы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720120302306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Баймағанбетов Абдирахим Қайырханұлы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590620402877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Бакыбаева Айша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900301302645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Балгаев Бекболат Танбайулы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790816300396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Балгаев Зейнулла Тлейбергенович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660201302104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Балиев Тилеккали Ескайырович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680122301399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Балмуханов Жакия Сандигалиевич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680505302379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Батыров Доктырбек Туркменбаевич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760625302284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Баужанов Сагидолла Аманкосович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610713301369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Бекежанов Ермолай Торебаевич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600107302142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Бекиев Азирбай Нурлыбаевич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621010301301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Амантай Ильясович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590327301265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Сүлеймен Акзамович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881113302590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Кемелбек Мирзалиевич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630930301104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Жумаберген Июнисович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800422300983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Бекмурзин Бекмурат Корлыбаевич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510405300995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Бекмурзин Толеубай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801115302399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Бекурганов Алибек Нурбергенович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710428300618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Бесімбай Серік Күлмеханұлы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590712302266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Бигожаев Бекбосын Дарменович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680504301088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Бигожаев Акан Дарменович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600102306316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Бигожаев Есбосын Акышулы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551102301316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Бигожаев Онбосын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580306302495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Бигожаев Досбосын Акышович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760107303073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Биғожаев Әбілақат Ақышұлы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890208302714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Бокболаев Жансерік Сакиевич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761008302179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Бокболаев Максат Сакиевич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450211300149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Болекбай Жаксылык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760527301467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Далмаганбетов Манарбек Туракбаевич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730317301271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Далмаганбетов Бердибек Туракбаевич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690323300903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Далмаганбетов Кыдырбек Туракбаевич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630224301136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Дарменов Асан Дарменович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670625301103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Дегбиров Аманкос Мангистауович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340119300255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Дегбров Мангистау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911011400960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ШҚ Долдайева Нұргүл Мұратбекқызы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550824300886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Досекенов Осербай Забиханович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610103302003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Енсегенов Нурлан Туманбаевич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960426350943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Еңсегенов Ернур Нурланович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781008302023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Ерғалиев Ахат Шаңқұлұлы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751130302428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Ергожаев Каржаубай Шаудирбаевич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961019350517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"Ақиқат" ШҚ Ержігіт Ақиқат Жұмағалиұлы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620210302314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Есболов Надирбек Есболович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530707301091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Жузбаев Кенжегали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630211300098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Жанбыршиев Костанбек Есмурзаевич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610214300635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Жанбуршиев 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630211300098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Жанбыршиев Костанбек Есмурзаевич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640711301680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Жанбуршин Осербек Бекмурзаевич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580202301253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Жанбыршиев Максим Бекмурзаевич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690925402330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Жанбыршина Гульмира Мизановна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790115302639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Жарылғасынов Санақбай Акниязолвич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530716301183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Жарылгасынов Тлеужан Шиланбаевич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340101311553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Танжар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640928301787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Максат Танжарович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731004301143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Жексенов Макен Танжарович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761219300358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Жолдиев Акарыс Жолдиевич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850104301476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Бейімбет Бердибаевич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570510302254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Жузбаев казакстан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780401302823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Жүзбаев Болат Нурымович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430703300289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Изимов Суйеугали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630125301089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800124302137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Исланов Алтынбек Конысбаевич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810101308132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Ізімів Нұрлан Сүйеуғалиевич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630129302079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Кобесов Махамбет Мустахиевич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760530300108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Кобесов Нурлан Абдигазиевич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551012301159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Кузембаев Мудасір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620823301309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Карамурзин Мунал Ондабаевич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660412401129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Кенебаев Аманбек Ермекұлы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640628301154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 ШҚ Кенебаев Ерғали Ерғалиұлы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701120301139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Кенебаев Мереке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710803301100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Кентанов Ыбырайым Кубашович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610301302525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Кеукенов Кеңістік Мырзағалиұлы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800404400555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Кибасова Бастыгул Тажигалиевна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600613301482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Кубесов Асан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710210301503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Кодаров Амантай 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721110401283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Койшыбаева Айгуль Рысбаевич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790607302782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Колганатов Шакурат Санакович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850605300550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Косанов Нагымбек Досанович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841203301782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Көшербаев Рысқұл Наурызбаевич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831223301254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Кужеков Бектас Бердаулетович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630604401267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 Шқ Акмаганбетова Гульнар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641130301843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Кылышбаев Содья Букитбаевич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920407300590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Қайырханов Ғазиз Ибырагимұлы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911105301262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Қалдыбаев Серікбол Қалдыбайұлы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580920302007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Қойшыбай Қоянбай Әлібайұлы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020930550980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Қолғанатов Берген Шәкіратұлы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950918351290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Қонысбаев Нұрбек Есенсауұлы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631012301245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Қудайбергенов Алтынбек Орынбасарович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900814302981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Мизанов Қазақ Мизанұлы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671010302547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Мунаев Калдыбек Туйебаевич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380228301065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Мысабаев Сабит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730202301971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Мысабаев Хамит Сабитович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880101303144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Набиев Рысбек Темирбекович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531017300739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870420301418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Кайрат Атапкелович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750913302213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Найзабеков Самат Атапкелович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910330301082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Нұрболов Райымбек Нұрболұлы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970316350858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Нұрсайынов Рысбек Нұрсайынұлы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530319300788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Онайжанов Аманкул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610916301759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Онгаров Кайдулла Муймсатович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811207300384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Онгаров Тилек Кайдуллаевич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760524302250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Шқ Оралбаев Бекзат Рахметович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720309301177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 Куатбай Рахметович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660218301773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Оралбаев Шопангали Рахметович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800801300765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Орбисинов Нургабыл Ибраевич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610205301258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Орынбасаров "Жар"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570817301156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Орынбасаров Балгабек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840318301253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Орынгалиев Улан Орынгалиевич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750808302272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Отенов Бокенбай Нурмуханович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491225300735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Райымбердиев Нурсагин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860715301698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Райымберді Манарбек Нұрбергенұлы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500915301542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Сагынгали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610102305944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Онберген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410101412857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Санеш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850327301062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Рысбаев Кумисбек Танаткалиевич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460715301307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Рысбаев Умбеткали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560219301094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Рыспаев Танаткали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730121301335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Габидолла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750919301218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Женісбек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480903300542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960829351308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Сагатов Амантай Сагатулы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541121301010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Сагиндыков Мурат Даулетович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461015301255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Курман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820519300647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Артур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520210301325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Сансызбаев Жоныс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810307300840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Сансызбай Ербол Жонысулы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600628301305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Саргулов Алкуат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820417301680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Найман Мизанбайұлы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680101307630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нурлыбек Сатыбалдиевич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920910300881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Саятов Ерік Рүстемұлы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551229400920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Сегизбаева Акмандай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700927301183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Сейілханов Канат Туребаевич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881114302102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Сейітов Айболат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850811300977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Сейітов Ерназар Ермекович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980317351030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Айсерік Шадиярұлы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800117401088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Сейсова Кимбат Ермагамбетовна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971001351320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Суйегенов Жандос Сапарбаевич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540304301508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Суйесов Кенган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441221300184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Таменов Жарылгап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880814301243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Табылганов Саки Козыбагарович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841220302555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Табылганов Асхат Козыбагарович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770521301456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Таменов Амирхан Жарылгасович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480301301220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Таменов Жарылгас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601023302614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Тарбаков Мурынбай Конырович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621101301425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Тузелбаев Мырзабай Кусайнович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711026302554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Туиебаев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810420301863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Туйешиев Кумисбек Жаксылыкович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980109350418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Тұрақбаев Сағынжан Қыдырбекұлы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941126351444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Тұрақбаев Рақымжан Бердібекұлы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851219301850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 Қайырбек Сабыргалиевич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770311301870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"Баяу" Садықұлы Еркін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410101308723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Шаукеров Конысбай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680820301234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Шиланбаев Қамбар Акниязович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771216301887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"Жоласқан" ШҚ Бекмурзин Зейнолла Толегнович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474651000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570822300725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ШҚ
Алтыназаров Зымырык Алтыназарович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581022300834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Абдешов Кузембай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520527400109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Абуова Акзер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531215402926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Айдарова Амангул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410920301644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Айынов Халыкбай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681028302120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Догдырбай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620127302284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Мухтар Куатович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650909301595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Жанайыс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640219300777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Косберген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820404302043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Аигулов Кенжебек Темирбаевич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681004300202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Анетов Шандыбай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601214301109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Анетов Нурберген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640424301076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Анетов Пресбай Кайрович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800905302569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Баданов Қуанышқали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620529401456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Балабатырова Айман Байсариевна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551016301031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Балгабаев Кылыш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771229300522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Бекдаулетов Угит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571005300979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Бекеев Орисбай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730415302430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Жанғали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710130300769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Бекқали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461220300509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Тілекқабыл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520505401781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Бекқажина Мақпал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000711551489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Бектажиев Елдос Көшкінбайлыұлы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590801302715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Бесимбаев Темир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680717301581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Бозжигитов Жайлаубек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640101409646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Бөлеубаева Сағира Әзімбайқызы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931120350616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Дәулетұлы Темір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590228301732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Домбаев Жанаберген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760306302888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Домбаев Несипбай Тараубаевич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851101303062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Ерғарин Бердібек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780426300483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Есибаев Бисенбек Кабдуллаевич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580528301444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Есиркепов 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451210300641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Жұмаханұлы Мырзабай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700602302065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Жакасов Бердибек Шакарович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860505302228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Жакосов Салауат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761102300064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Жакосов 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801101301909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Жакосов Алиби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730419301414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Жакосов мадияр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571101302332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Намазбек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740822301596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Жаңаберген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470310301466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Айтман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620103402795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Жанайсова Бактылы Есетовна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660705300841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Жанайысов Есбосын Есетович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691031401345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Жиганбаева Салтанат Жиганбайқызы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971018350335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Жоламанов Нуржан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720430401220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Жолдасова Тұрлыгүл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751011301264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 Дарибек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720105301019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Жумаканов Бакытжан Мырзабаевич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690407302020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Изтурганов Амангелди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800317302700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Изтурганов Онайжан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511227401276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Иманбаева Алтыншаш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631109300716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Кошеров Сакен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691125301459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Көшеров Мұрабек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510515302111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Калмуханов Дагыстан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550404301484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Калынбаев Абдолла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870103302452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Калынбаев Балгабек Абдуллаевич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831009302427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Калынбаев Садуакас Абдуллаевич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731005300943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Канболатов Муканбеткали Жолбатырович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800101306293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Кемелов Қуанғали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480304300516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Кенесбаев Бузаубай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740709302272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Кенесбаев Орынбасар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490925401023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Кенжебаева Сауле Кошкаровна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870124302803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Кірлешов Қадаубай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740829401273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Кожахметова Айнагул Кожахметовна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571106300938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Косжанов Берекет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810911302107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Кошеров Сүйеубек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561115301349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Кошеров Оян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850329301737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Кошеров Сагатбек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570727302056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Куатов Салмукан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800531302526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Кубиков Бердибек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740414302299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Кубиков Болатбай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380507300380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Туказибан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720930300918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Қарақойшиев Сейтжан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900929301780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Қарасаев Асылбек Текебайұлы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790318403280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Қожамқұлова Гульфада Шүкірбайқызы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670712301176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Асылбек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850130302595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Мазимов Жалмурат Азаматович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550820301278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Мангиров Аманбай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681028301459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Матжанов Адилет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750905301717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Матжанов Сундеткали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660120302620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Мендибаев Абен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520801300934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Мендибаев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810124301296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Мендибаев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910727301596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Меңдібаев Думан Оралұлы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781026302091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Мәтжанов Үмбет Сауыкбаев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880829302372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Молдаев Асланбек Кулмбетович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710126302248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Молдаев Сырымбет Икласович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820801302329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Молдаев Асар Кулымбетович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831126400592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Молдасинова Агия Урдековна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721130302076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870804303095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Бекбол Кубейсинович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571107302860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Байгали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750823301464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Муханов Бердибек Айтуарұлы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731217302467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Мұхаммедиев Бексұлтан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540922400724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Мынтурганова Акбике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500620301599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Қондыбай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631207300871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Косай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700303301874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Кәдірбек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470126300557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Хасан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821125300896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Айткали Тилекович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560219301619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Толек Беккажиевич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610924302186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Нурбеков Кузембай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831115300615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Нуримов Берекет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680522302024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Нурымов Косканбай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640210303217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Нурымов Озганбай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920118301814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Нұрғазиев Дастан Сәбітұлы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830916400841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Нұртай Феруза Игілікқызы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650401302123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Оразгалиев Шаныт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900103300286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Сартемир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640403301309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Кожекбай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560507401690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Даметкен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681212301073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Өтеғұлов Руслан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600710302349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Сагиндиков Акнияз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840612302088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Сагындыков Бакберген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750220300894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Садирбаев Егизбай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660101415015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Сарсенқожина Онакул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631206301252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Састырбаев 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490522300563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Сейілханов Алпан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641210300989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Сейітов Жайлау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681107301875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Сейітов Касен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831112300699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Сейітов Жулдызбай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670701302045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Сейітов Калыбек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780207302002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Оришан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641206301638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Амангелди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610220302614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Омирбек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341117300227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Орынбасар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660904300863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Таубай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740906301077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Найзабек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620525301527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Орпабек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411121300581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Кошакан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700223302858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Сисембаев Омар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650827300962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Суйндиков Рзахан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960702351684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Таңатбекұлы Ғизат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740924302707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Тауекелов Болатбек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690309300755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Тегисбаев Бакытжан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470701404006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Тегисбаева Кулаш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591115400967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Тегисбаева Карлыгаш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711012301490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Телбаев Сагат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730326300778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Телегусов Бекарыс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850518302217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Телегусов Мурат Кидирбаевич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910816301262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Темірбеков Айбек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730315302843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Тилебаев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491202300863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Тилекбаев Еркулик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491008300859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Тілеубай Дариссалам Қарағұлұлы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810617301190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Тоғысов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680502302352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Тогысов Мейрбек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640505301353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Толешов Сисен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690320401908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Турарова Гулбаршын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750728301715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Убжанов Ахмет Итемгенович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600929301262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Убжанов Бисен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870314302102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Улыкпанов Амалбек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680128302022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Улыкпанов Садуакас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801030301834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Улыкпанов Илияс Онгарбекович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690622301160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Утесбаев Гани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690707301648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Орал Бимұрзаұлы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860226402179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Шамгулова Айгерим Уткелбаевна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610325402562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Шамгулова Гулзия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551229300458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Шегембаев Калдыбек Шуканович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601212301257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Шыкбаев Орынбай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930309301537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Шыңбергенұлы Бердібек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940623351542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Ыкыласов Досат Сырымбетулы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581120403828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"Ақжауын" шаруа қожалығы Нурымова Аппак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551016301031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"Алдаберді" шаруа қожалығы Балгабаев Кылыш Балгабаевич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801016301749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"Алдаоңғар" шаруа қожалығы Заханов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750728301715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 шаруа қожалығы Убжанов Ахмет Итемгенович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500104301098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шаруа қожалығы Алдешбаев Азберген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630106301619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"Мерлан" шаруа қожалығы
Есиркепов Кожекбай Балгабаевич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490521300677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"Мырзаболат" шаруа қожалығы Телегусов Жоламан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720726302472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"Сеңгірбай" шаруа қожалығы Сейтахметов Закиржан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691216301562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шаруа кожалығы Сейтахметов Адил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800729302186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 шаруа кожалығы Телбаев Таңатар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921201351458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шаруа қожалығы Ізмұрзаұлы Игілік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571220401289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шаруа қожалығы Карашова Нурсулу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750118302443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"Мырзағали" шаруа қожалығы Мырзағалиев Сағынғали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840410400446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"Тomiris" шаруа қожалығы Мустафина Гауһар Асылбекқызы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550924300989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"Әсем" шаруа қожалығы Надиров Коныспай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540528401097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"Акмырза" шаруа кожалык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760808302274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 шаруа қожалығы Калынбаев Амангали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821003302155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"Акмырза" шаруа қожалығы Домбаев Утелген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641206301638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"Жайылган" шаруа қожалығы Сейтов Амангелди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610308302434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 шаруа қожалығы Ымханов Есентемір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860825301616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Р" шаруа қожалығы Кошербаев Рашид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810511401309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 шаруа қожалығы Бекбергенова Жансая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890101302712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"Қызық" шаруа қожалығы Нәреш Ринат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610212302026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шаруа қожалығы Меңдібай Қосбай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880626301599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 шаруа қожалығы Сейтов Жасулан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740127302556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"Семсер" шаруа қожалығы Молдаев Рахмет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530415301004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шаруа қожалығы Қалыңбайұлы Ғабидолла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630515302493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"Бөкен-Мырзаболат" шаруа қожалығы Мендибаев Орал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820501302912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"Жуабай" шаруа қожалығы Жолдасов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900327301504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ат" шаруа қожалығы Көңбаев Олжас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770411300053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"Өтебай" шаруа қожалығы Иманкулов Галымжан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831014300874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"Али"шаруа қожалығы Алиев Берик Биназарович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620315301466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"Қалдыбек" шаруа қожалығы Кошбаев Жексен Бишенович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660520303375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"Темур" шаруа қожалығы Ибраев Суйнбек Майкиевич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620917300193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"Сакиндыков Б" Биржан Сакиндыков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960110500011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 Умирболатов Танатар Сакенович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550304301699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 Қойсарин Жата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661110301868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шқ Шалабаев Тауирбай Изгалиевич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710914300909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"Шоқан" шаруа қожалығы Сералиев Аманжан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641206401743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Граад шқ Ұзақбаева Гүлнар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460811300975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"Кусайынов Сактап" Кусайынов Сактап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790721300240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Бекбулатов Аскар Авызович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741205302592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Турешиков Газим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551129300927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Адыров Меделбай Нұржанұлы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920102400200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Каипова" Каипова Динара Адилбаевна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610101410307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Қалмышбаева KХ "Ақжол" Шаухиевна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871024400476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"Каршыгаева" Каршыгаева Айкумис Батыргалиевна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560517300640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"Іздібаевтар" Іздібай Бердіғали Майемерұлы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890603302474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"Баука" Шалабаев Максат Жаксыбаевич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711024301743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Сейлханов Догдырбай Ретбаевич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481112401024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"Құлкеш" Жеткізгенова Несібел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780308403714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Ермекова Баян Курамысовна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920407300590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"Баймағанбетов" Қайырханов Ғазиз Ыбрагимұлы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990211451376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"Seilkhanova" Сейілханова Назерке Ғабдолқызы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740108302502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"Ассалаумағалейкум" Мұхан Нұрлан Ордалыұлы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740618301973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 Алиев Кенжебай Жанбырбаевич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541222400751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ш/қ Изтилеуова Бурыш Абекешовна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720425302215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шаруа кожалыгы Жумабеков Сергазы Бактибаевич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491116401088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ш/қ Қойсарина Ажархан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911218301323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"Ақберді" Ақмолдаев Дермекен Бөкенбайұлы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770110301977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Акмолдаев Кыдарбай Кашкынбаевич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780317301924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"Шеркеш ик" Алмаганбетов Калдарбек Тыныштыкович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811023300136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"Қойшыбай шеркеш" Алмағанбетов Сейпулла Қойшыбайұлы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791121301785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"Ұштаған" Алмағанбетов Бекмұрат Даулыбайұлы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561111401076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шқ Ашикбаев Зина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701201300458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"Бәжбен ата" Бисемаганбетов Мухамбеткажы Амангалиевич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890123300677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"Өтеш" Буркитбаев Руслан Утешович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881228402225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 Ербулатова Гулмира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861010303288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"Айтумыс" Ермұханов Жұмабек Едылбекұлы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900407300813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"Рабай" Ескалиев Сүгндетбек Рабаевич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721229301165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"Тәжіғұл" Жаңбыр Есет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910512302139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"Сәулебай – Аманқос" Ибрашев Амақос Сәулебайұлы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770102302733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"Құрмаш" Конысбаев Озғанбай Агадинович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821029300389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"Маррус" Кушкуатов Рустем Кушкуатулы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850610301932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"Інжу" Кылышбаев Нургазы Турактиевич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700224301360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 – Дәулет" Күбірбайұлы Дәулет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731015301103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"Әтембек" Көңілімқосов Бекболат Жаулыбайұлы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510828300761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Медиев Тыныштық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851007302465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"Тұрдымбай" Мовлямов Аслан Мухамеднепесович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831202300618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 Молдамуратов Алихан Тыныштыкович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390515302927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Мәзен Қорабайұлы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791005302405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"Есенәлі" Назаров Асылбек Құлшағазыұлы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570125301729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Назаров Тоқсанбай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860401302470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Нурбаев Сисенбек Муратбаевич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870427302177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 Нургалиев Рысбек Куанышбекович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691225300993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"Қосым-Сары" шқ Нурлыбаев Умбет Онайбаевич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661015300932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"Бабық адай" Нуров Адай Онайбаевич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850507301010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"Шыңғысхан" Нуров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731128301435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"Өрлен" Нұр Рзахан Жұмажанұлы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630716301488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Оразбаев Ерлан Абылұлы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660817301175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"Нұр-Толы" Оразов Серікбай Әбділләұлы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610215301827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"Ыбырайым" Сисенбаев Аманғали Закарияевич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721019301044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Смағұлов Жұбаназар Қазақстанұлы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780219303046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Смағұлов Нұржау Қазақстанұлы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771001303666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Таджиаминов Жанат Торемурадович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810308402747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"Өрісбай" Тенизбаева Камшат Бердешовна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850408301548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Чувакбаев Самат Джедельбекович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700115300606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"Байжұма" Шарипов Жумабек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720910300969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Шарифов Рзабек Шарифұлы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590320301405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"Дәулетбай" Шорабеков Атшыбай Дошымбаевич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681115302123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"Шыршығұл" Шыршығұл Бегей Шыршығұлович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400114301498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"Мағзам" Құдайбергенов Қойшыбай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720524301740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"Көрпе-Сүйіндік" Әбілов Сүйіндік Шаңытбайұлы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821006300185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Өмірбердиев жалғас Игілікұлы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711025301451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"Өтеулі" Өтеулиев Ғабит Мергенұлы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850705302828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"Шаңырақ" Алмаганбетов Аргымбет Кыдырбаевич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790104403188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"Шоңай" Базилбекова Карлигаш Сабыровна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640105302228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"Мәрлен" Бекембаев Оразали Коштаевич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730916401859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"Нұрасыл" шқ Таганиязова Акмарал Джамбуловна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920910302392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"Асхат-Қосай" шқ Тұрғанбаев Асхат Жаңабайұлы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750120302517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Шопанов Бактыгерей Бузауович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771224302056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"Қапаш ата" шқ Кемелханов Мельсбек Сайынович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580915302228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Шқ Сактаганов Жайлау Кайрбаевич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400210301757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"Өрдек" шқ Жүнбасов Темірхан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720103301741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 Шқ Аяпов Тулеген Базарджанович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990412350704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"Сарайна" шаруа қожалығы Асқанбай Еламан Бексұлтанұлы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851030302673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"Бәйіш" ШҚ Советов Болатжан Нурмергенович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850303302614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Ыбашев Асхат Талгатович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811029301672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Cәрсенбай Ілияс Сәрсенбайұлы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770221400265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Абилгазиева Шолпан Ергалиевна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641211300895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 Марат Тайманович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740226300489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 Беркали Тайманович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610223300713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 Жәрдем Тайманович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701125300861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Акимов Нурсултан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821229300386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Акмаев Нурболат Мейрамович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881016302098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Асағалиұлы Айболат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591024301697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Бабишев Асангали Мустахиевич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550520302275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Барханов Амангали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840705302300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Барханов Бейбит Амангалиевич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950823351745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Бекмағанбетов Ретбек Нұрсайынұлы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501105300622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Боканов Табанбай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640721300815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Дауырбаев Бакытжан Карашолакович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620221401570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Ельбаева Гульнар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541215301071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Ерғазыұлы Халықберді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921229300872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Ересенов Қаршыға Толыбекұлы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800327400180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Ермаганбетова Камшат Кабыловна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481212401404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Жубанова Кошим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690203301261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Жузбергенов Канат Жузбергенович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651205402014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Жумажанова Руза Тезекбайқызы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460925530127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Капаров Базар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630822301662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Кенжахметов Мурат Нуриденович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570205301149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Козыбагаров Аяш Бактыбаевич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570615401927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Қашжанова Гулшара Өтеғалиқызы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781229300960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Макышев Жайык Аманкосович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761130301570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Макышев Ербол Аманкосович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860509301478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Макышев Нурбол Аманкосович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690630301233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Макышев Едил Аманкосович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791102302660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Наменшиев Айтберди Мархабаевич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810829302439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Наменшиев Амалбек Мархабаевич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860531301251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Наменшиев Тущибек Мархабаевич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710122401730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Наушабаева Жадыра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680516399084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Нұржанов Алибай Хожабаквич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690210301785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Өтеғали Мереке Өтеғалиұлы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801024303085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Советов Утежан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801024303065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Советов Даулетжан Нурмергенович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760928401502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Советова Дамели Нурмергеновна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851129302255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Сугиров Жасулан Есболатович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830226302058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Сугиров Руслан Есболатович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591106301365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Сүгіров Есболат Ерғазыұлы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870227301323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Табанбаев Құсайын Табанбайұлы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880220301680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Тайманов Айшуак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670801300736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Тайманұлы Ақынжан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420120402082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Толыбаева Мәзира Әбдімұратқызы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690922301716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Толепбергенов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630903301256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Қадірбай Ізмұратұлы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870320402895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Карашбаева Айнур Бахытовна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680913402026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Абуова Айнагул Куанышевна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570310403003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Бекенаева Жансулу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640101311959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Бекенаев Корғанбай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540910301552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Тлеулиев Куаныш Манашович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700814301397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Жалгасбай Кайырбаевич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670325301688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Сактаганов Танатар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880716301914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 Малик Амирханович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620817301504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Мурсалов Амантай Конирбаевич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780910301869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"Қайсар"шаруа қожалығы Тоқбаев Шагдат Қасқырбайұлы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551102300902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"Шадияр"шаруа кожалығы Теңізов Шахадияр Қаламбайұлы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750325301893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шаруа кожалыгы Өткілов Жауынбай Ахатұлы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570215301788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"Нәсір" шаруа қожалығы Убескиев Нәсір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650401303435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Отегулов Шалгын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940301351772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"Атағозы"шаруа қожалығы Жалғасбвев Бердібек Игілікұлы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820107302138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"Молшылық"шаруа қожалығы Шораев Қасымхан Табылдыұлы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890916301273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"Нұртілеу" шаруа қожалығы Жұмасатов Ерлан Сайынұлы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660623301369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Қиялбаев Асқаби Алпысбайұлы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911009302008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Өмірханов Мейірхан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470601302025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Өткілов Ахат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520223303035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Меделхан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870101303310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Ағзамов Ернар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650620301846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Тұржан Тезекбайұлы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820608301596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Айтболатов Руслан Амалбекович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640226300597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Айтболатов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750509300786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 Жеңіс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680314400856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Ақболатова Латипа Шамшадинқызы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840105300322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 Әміржан Оңдағанұлы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811020300546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Ахмет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851219302185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Алданышов Қыдырбай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470522300371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Алигулулы Кумысбай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360110301684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Бақтөре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490109300459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Балаторе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850317300367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Алтыбаев Ерулан Қыдыржанович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490702300492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Алтыбайұлы Қыдыржан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630420301558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Алтыбай Қыдырғали Бақтөреұлы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610619301318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Аманкулов Кылышбай Иданович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530201301784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Алимбай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551128300875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Архабай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790907301091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 Бакытжан Алимбаевич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580221402370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Аманова Балым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710301301568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Аметов Кунтуар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6,7052E+11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Аметов Айжарык Каленович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770822301422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Аметов Күзембай Бергенұлы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710301301598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Аметов Кунтуар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590315302347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Амиров Коянбек Кулмуханович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640814301254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Аркабаев Дарыбек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811216300165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Аркабаев Жанатбек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670723301592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Аркабаев Жанибек Жумабекович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601214301466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Атагозиев Берекет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660122301761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Атшыбаев Габит Нуржаубаевич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690114301268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Атшыбаев Каму Нуржаубаевич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480609300227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Ауелбаев Жетер Ауелбайулы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510221300246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Ауелбайулы Жеткиншек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720203301824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Бабаев Тукибай Жамашевич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600515402908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Байғабылова Нұр Байторқызы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581015301031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Байгабылов Канатбай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810101304487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Байдуллаев Әділет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760203300665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Байдуллаев Алим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820629302146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Байқабылов Куанткан Каршыгаевич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830516302381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Байсариев Еркинбек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460915401401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Байтореқызы Түрме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890718302806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Байтуров Асан Болатбаевич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590104302395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Балабатыров Молдабай Байсариевич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800801301802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Казыбек " шқ Боранбаев Конысбек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650921400692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"Ермұхаммед"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621120301548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 " шқ Азирбаев Жедел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580618401261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 Тауасарова Зерип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630610301005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"Қанаш"шаруа қожалығы Есенгелді Сансызбай Қанашұлы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630505301341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"Құлша"шаруа қожалығы Ербаев Акжигит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830414301220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 шаруа қожалық Шауенов Нургиса Тилекбаевич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910910301997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шқ Табылдиев Руслан Сабитұлы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930515351147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"Саназар" шқ Қалдыбайұлы Мейірхан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550420301174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"Сатин"шқ Сәтінұлы Жантуар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681004401108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шқ Кулмырзаев Мирасбек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700703300197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"Қаратөрткүл" шаруа кожалык Аязов Аскар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750704302009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 ш/қ Капашов Нурлан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971130350979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Ернұр-Ай " шаруа кожағылы Рахметов Жәнібек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700703300197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Бекенжанов Жанибек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750704302009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"Ерқанат" Джумагалиева Шынар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971130350979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"Құлжан" Куланов Ыбрай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700703300197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"Малжан" Кубегенов Аманбек Амангалиевич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750704302009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шаруа қожалығы Кулмырзаев Мирасбек Алимбаевич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971130350979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 ШҚ Рзаханов Ербол Аманкелдиевич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961203350973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шаруа қожалығы Берішбаев Жәнібек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550904400699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Әбілова Каншайым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630626300619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Әбілхан Тогай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420109300397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Қожабаев Амангелді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521225300440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Қызылғұлұлы Жылқыбай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620117301688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'Cмадияр' ш/к Жетібаев Көмек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460127300382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Козыбай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761208301396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Абдрахимов Нуржан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901223301031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Елдос Еділханұлы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880124301545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Байдулла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600914301131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Едилхан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740622301201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Шыракбай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370101424048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Абдуллаева Несибели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690129301309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Абилтуреев Бекайдар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800222301627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Абилханов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690904400499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Абилханова Жемис Наурызбаена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750910301171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ЕрҒожа Сдиқович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450322300291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Абуов Сдик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600830301046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Адилбайулы Конысбай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721209301265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Бауыржан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770702302130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Ажибаев Нурлибек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500103302259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Азирбаев Лакбай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570730301074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Азирбаев Махмут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641009301371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Мадениет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730126301461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Сакен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591023300841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Айтжанов Турмыс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900818301668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Айтуров Сансызбай Бүркітұлы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740902301570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Акикатов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620611301386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Аксуйеуов Аскарбай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820123302056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Алдамбергенов Куанышкерей Есбосынович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690806301606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"Алдоңғар" Оразбаев Саты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631226400970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Алигулова Акжаркин Сатипалдиевна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630820300940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Бақтыбек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951118350167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Аманжолов Дәулет Бақтыбекұлы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681026400853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Аралбаева Калдыгуль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790805302898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Аскеров Ержан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850228301074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Асылбекулы Женисбек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500912300419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Ауелбаев Жанабай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720905300981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Бапанов Есенжол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410117300339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 Кибас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741112300045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Бекмаганбетова Сисенби Кибасович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631119300883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Бердибаев Алибай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880905300765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Бердибеков Багдат Бердибекович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541025301247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Бисемаганбетов Тангали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760820301539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Бисемаганбетов Усербай Амангалиевич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431014300286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Бисемаганбетов Амангали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820520401796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Ақберен Бисемаганбетова Кибас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620822301718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Бозанов Бейнеубай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651209300846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Бекен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610111301376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Койлыбай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800801301802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 Конысбек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540103301525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Боранбай Ондасын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950918351384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Бөкенбаев Рустем Қуанышұлы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810201301034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Бултеков Дулат Бердибекович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630115302161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Бултеков Акылбай Насихатович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460728300895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Бултеков Куанткан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550109401119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Бултекова Акилгек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880702302708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Буркитов Серик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780815302970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Дабысов Асхат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771230301526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Дабысов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671102301281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Дабысов Тураш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600426301317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Едилханов Сакен Беккожаевич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500314400751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Елеусинова Балганым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590905401500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Елубаева Гулсим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751215300572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Емеш Болат Аманқосұлы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780103301584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Емеш Саламат Аманқосұлы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590829300494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Емешов Габиден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830131302587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Емешов Мухтар Тулегенович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540627300655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Ергожаұлы Өтес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640603300962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Ергожин Аманбай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640123301387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Ерсултанов Зорбай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810225301348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Ерсултанов Рауан Ботабаевич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760326302195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Ескожин Нурбол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600102304082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Естуров Жаулыбай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600510301798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Есхожин Жайлаубай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710203301703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Ешманов Жолдасбек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771027301017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Әбдірахманов Балтабек Өгізбайұлы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650203300385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Нағашыбаев Абзал Амангелдіұлы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930504401444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Әлібекова Меңдігүл Әлібеккызы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610628301426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Жаксыбаев Назарбай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690128301244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Жалбыров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920413301927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Жампанкул Акылжан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630126301659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 Сакидулла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470101310230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Жасаков Айткул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830809300665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Жаулыбаев Жасулан Тазикеевич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580101311618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Жаулыбаев Косай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620117301688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Жетибаев Комек Торебаевич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410110301745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Жигер" Нуретов Шаныкул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560305301587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770223302365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Жиенбаев Закария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520715401218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Жумагалиева Жупар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961015350971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Жұбандық Исрафил Ержанұлы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740422301244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Жұмағұл Самат Қарашаұлы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951011451239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Забухуллина Айгуль Аяпбергенова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700213301578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Жаксылык Акзамович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510127300562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Жумабай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740716301619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Игишов Сагин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661026300853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Иманкали Сатжан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931211350614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Рахметов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871105302337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Итемгенов Женисбек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470625300669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"Естекбай"</w:t>
            </w:r>
          </w:p>
          <w:p>
            <w:pPr>
              <w:spacing w:after="20"/>
              <w:ind w:left="20"/>
              <w:jc w:val="both"/>
            </w:pPr>
            <w:r>
              <w:rPr>
                <w:rFonts w:ascii="Times New Roman"/>
                <w:b w:val="false"/>
                <w:i w:val="false"/>
                <w:color w:val="000000"/>
                <w:sz w:val="20"/>
              </w:rPr>
              <w:t>
Нурбердиев Есбол Естекбаевич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490324401521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Сердалы Сейбагытова Кымбат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810225301348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Толеп Ерсултанов Рауан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520101410695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Кабакова Сакыпжамал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760420301138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500616300491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Калиулы Мамыр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470101406348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Калмаганбетова Карашаш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510221300503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Калмаганбетулы Калдыбек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750108300322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Муса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820802301881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Аманбек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720119301540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Маткерим Куаналиевич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781112301893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870829300592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Капашов Айбек Султанович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780423301673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Карабалаев Майрам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830911300411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Кенганов Ерлан Куанович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540725301110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Кенганов Куан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860130301995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Кендирбаев Асылбек Нурбердиевич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630402301460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Кетешов Едил Уркимбаевич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490610301460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Кетешов Мухит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380101425444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Кобеген Злиха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620201302038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Кобегенов Жаксылық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680114301444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Кобегенов Тугелбай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780903303282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Кожаебаев Айбол Аманкелдиевич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680417301154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 Сандибек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730502301336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Кожабаев Сауирбек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750101304027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Кожанов Райымбек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570121401901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"Бексейіт" шқ Кожирова Кумар Калдибаевна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710831301321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Койканов Нурлыбай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750722301544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Кокишев Тулепбай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651227300636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Копбаев Меирбек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620404301093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Корганбаев Куаныш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500101406138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Корганбаева Сулушаш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760112301581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Косбергенов Бекзат Кушерович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621008301549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Коштаев Муналбай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750410301191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Коштаев Мухтар Майлыбаевич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981221351369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Коянбай Мереке Сакенулы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601015401064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"Казыбек"шқ Боранбаев Қонысбек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820203301637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Кубегенов Есенияз Несипбаевич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811016302035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Куйік шокы" шқ Кокишев Утепбай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801120301655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Кулмурзаев Досымбек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530522300791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Кулмурзаев Бухарбай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861001302479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Кулмырзаев Мерей Алимбаевич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550901301027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Кулмырзаулы Әлімбай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600901301755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Курак Есен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811219301566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"Естекбай" шқ Нурбердиев Есбол естекбевич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630720301192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 шқ Илиев Самат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790103301191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 шқ Отемаганбетов Абыл Сисенгалиевич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691030301353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"Мейрамбек" шқ Усенов Орысбай Сидуллаевич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651217401567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Кыдыршаева Нагима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910806301981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Қалдыбаев Дархан Қалдыбайұлы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731113301324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Тулеш Мамирович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770904301259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Қалмағанбетов Нұрлан Қалдыбекович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010502550892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Қарашаев Сұңғат Саматұлы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831223300454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Магзамов Саламат Канатович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600714400529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Маканова Салкын Рашайкызы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880128300682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Мамбетов Шынжырбек Нурмуханович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781204401864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Мархабаева Гулзада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610115300756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Матаев Мизам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650924301313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Жумабек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760830301533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Нурсейт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531229400748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Маханова Сұлухан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650427301282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Меңділов Алтай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461201301236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Минбаев Бикирбай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900512301357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Молдаханов Сатыбалды Дарменулы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630930301164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Муимов Тугелбай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420903300323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Муханулы Алтыбай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830126302153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Мушаев Ермек Турарбекұлы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770301302696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 Туресай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710913301476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 Арзамат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741105301636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Мынбаев Карасай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760630301050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Мыңбаев Сағат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801013301524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Мырзатов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770408302599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Мырзатов Канат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750420301394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681115301343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Мырзатов Талгат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570108300748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Нұрғазы Мұхамметжан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691211301743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Нағашыбаев Абзал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860116302184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Насихатов Шапағат Бердибекович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970908450802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Нәдірова Ұлжан Ғазизқызы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880929300230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Нурбердиев Досбол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410110301745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Нуретов Шаникул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691027401353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Нуретова Бибигул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630811400988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Нурлыбаева Мандайлы Абитовна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591113300982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Нурмуханбетов Ескендир Бисенбаевич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481212401345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Нурсебепова Жума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640625300695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Озганбаев Есбол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620801302278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Озганбаев Байбол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740804300649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Озганбаев Бекбол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651122300764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Абдибек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721124300760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Болатбек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900103301727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Қазыбек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690302400852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Магрипа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581031401243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Омирова Гулсим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550910401550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Онгарбаева Биби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500117400844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Оразбайкызы Ауезхан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641217300590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Отеулин Сисенбек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660922300603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Өтесінов Сәдір Әнетұлы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891208301104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Рахманов Мирасбек Өтелгенұлы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600724301129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 ш/қ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871128301989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Жаналык Гарифуллаевич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921103400398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Рахметова Жанеркем Қайратқызы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510312301279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Рзабеков Баянтурлы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550420301174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Сәтінұлы Жантуар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380825300895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Сабытаев Шамшадин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620415301995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Сагиджанов Бекиш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490221400583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Сазбаева Сулухан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690109301647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Саликов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721211400705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Айсулу Агзамовна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420901401057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Сарина Тилектес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570820401783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 ой ш/қ Избергенова Майра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480824300395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Сарыулы Агзам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610308301822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Селбаев Карим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410212301105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Куандык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770504302421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Канат Онгарханович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790320301219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Санат Онгарханович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710223302969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Саят Куандыкович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740213302048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Сисенгалиев Бигали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610922400879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Сүйінғариева Жаңылсын Қасанқызы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800126302485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701111301685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Тажигулов Абидолла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920110300456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Тазике Дәулет Тазикеұлы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590621300562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Тайбагаров Сабытай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470625300669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Тастыгара Жумажан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420105401716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тастыгараева жазык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550225401864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Телеғусова Күнсулу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740725300550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Мұрат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690808301240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Тенизбаев Сагин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880506401532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Тенизова Айымгул Шахадияровна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560328301205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Тенселов Калдыбай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701111301675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Тәжигулов Абидолла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670729300507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Тәңірім Демесін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600705402477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Тилепиева Нурбиби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671027301412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Курмет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610209301517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Толегенов Сүндет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721105301309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Толемаганбетов Досбай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750728300698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Торехан Сагын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960830350731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Төребай Смадияр Көмекұлы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781016301990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Төрехан Табын Танатарұлы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981202450829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Төрәлі Айдана Есболкызы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960912451563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Түгелбай Асылтас Мухтарқызы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540131300857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Амантай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881106300388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Тулемағанбетов мереке Сағымбаевич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770429302236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Тулемаганбетов Сарибай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601126301527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Берикхан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560903300381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Жомарт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630709301132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Узакбаев Сериккали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540801302151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Умбетов Габит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600724301129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Усенов Гарифулла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771202301107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 шқ</w:t>
            </w:r>
          </w:p>
          <w:p>
            <w:pPr>
              <w:spacing w:after="20"/>
              <w:ind w:left="20"/>
              <w:jc w:val="both"/>
            </w:pPr>
            <w:r>
              <w:rPr>
                <w:rFonts w:ascii="Times New Roman"/>
                <w:b w:val="false"/>
                <w:i w:val="false"/>
                <w:color w:val="000000"/>
                <w:sz w:val="20"/>
              </w:rPr>
              <w:t>
Усенов Кайрат Рахметович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640810301728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 Кармыс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710219301969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Утемаганбетов Ергали Сисенгалиевич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640314301147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Утесинов Наурызбай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611206301365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Утесинов Сакен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660608300597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Шәдібаев Сәттіғали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500812400619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Шадиярова Адеми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730917300989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"Құлқора"
Ауелбаев Марат Жанабаевич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570226301212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Шынбаев Райымберди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820303301859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Шынжырбаев Саламат Танатович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590710301910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Шынжырбаев Танат Мергенович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580615400772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Ыбраева Нурсулу Сарыкызы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760403301274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Ыбыраев Нұрлан Жұмабайұлы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961225350824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 Бектеміс Жұмабайұлы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474635000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700919301229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Ылиев Канат Орырбасарович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770503301236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"Қадыр" Абатов Асан Куттымуратович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52050430024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"Өнеже" Абдикеров Айладир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650311300709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"Әкімияз"</w:t>
            </w:r>
          </w:p>
          <w:p>
            <w:pPr>
              <w:spacing w:after="20"/>
              <w:ind w:left="20"/>
              <w:jc w:val="both"/>
            </w:pPr>
            <w:r>
              <w:rPr>
                <w:rFonts w:ascii="Times New Roman"/>
                <w:b w:val="false"/>
                <w:i w:val="false"/>
                <w:color w:val="000000"/>
                <w:sz w:val="20"/>
              </w:rPr>
              <w:t>
Айтбай Мырзабек Үмбетқалиұлы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650412301082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"Саназар" Алкамов Жвнбыр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7709183025610001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"Ақниет" Бейбитов кайрат Изгуович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771108301453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"Желтимес"</w:t>
            </w:r>
          </w:p>
          <w:p>
            <w:pPr>
              <w:spacing w:after="20"/>
              <w:ind w:left="20"/>
              <w:jc w:val="both"/>
            </w:pPr>
            <w:r>
              <w:rPr>
                <w:rFonts w:ascii="Times New Roman"/>
                <w:b w:val="false"/>
                <w:i w:val="false"/>
                <w:color w:val="000000"/>
                <w:sz w:val="20"/>
              </w:rPr>
              <w:t>
Бекембаев Темиртас Коштаевич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520227300637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"Қожа" Джумаханов Наурыз Айтбаевич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770823301735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"Ұлдана"</w:t>
            </w:r>
          </w:p>
          <w:p>
            <w:pPr>
              <w:spacing w:after="20"/>
              <w:ind w:left="20"/>
              <w:jc w:val="both"/>
            </w:pPr>
            <w:r>
              <w:rPr>
                <w:rFonts w:ascii="Times New Roman"/>
                <w:b w:val="false"/>
                <w:i w:val="false"/>
                <w:color w:val="000000"/>
                <w:sz w:val="20"/>
              </w:rPr>
              <w:t>
Жолбергенов Сауалбек Утепбергенович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430410489095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"Із-Аға"</w:t>
            </w:r>
          </w:p>
          <w:p>
            <w:pPr>
              <w:spacing w:after="20"/>
              <w:ind w:left="20"/>
              <w:jc w:val="both"/>
            </w:pPr>
            <w:r>
              <w:rPr>
                <w:rFonts w:ascii="Times New Roman"/>
                <w:b w:val="false"/>
                <w:i w:val="false"/>
                <w:color w:val="000000"/>
                <w:sz w:val="20"/>
              </w:rPr>
              <w:t>
Жулдызбаев Ардак Бектурганович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630317300976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"Қоныс"</w:t>
            </w:r>
          </w:p>
          <w:p>
            <w:pPr>
              <w:spacing w:after="20"/>
              <w:ind w:left="20"/>
              <w:jc w:val="both"/>
            </w:pPr>
            <w:r>
              <w:rPr>
                <w:rFonts w:ascii="Times New Roman"/>
                <w:b w:val="false"/>
                <w:i w:val="false"/>
                <w:color w:val="000000"/>
                <w:sz w:val="20"/>
              </w:rPr>
              <w:t>
Конысов Осербай Курекешович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710704301658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"Жолдас" Кушербаев Жамбыл Инирбаевич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890828302243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"Нұрмағанбет" Набиев Конай Мирниевич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7810073030660001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"Сағыныш"</w:t>
            </w:r>
          </w:p>
          <w:p>
            <w:pPr>
              <w:spacing w:after="20"/>
              <w:ind w:left="20"/>
              <w:jc w:val="both"/>
            </w:pPr>
            <w:r>
              <w:rPr>
                <w:rFonts w:ascii="Times New Roman"/>
                <w:b w:val="false"/>
                <w:i w:val="false"/>
                <w:color w:val="000000"/>
                <w:sz w:val="20"/>
              </w:rPr>
              <w:t>
Нұрбаев Сағыныш Хайырханұлы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700920301343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"Өмір" Салыков Кайрат Сражадинович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790304303743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"Құрманалы ата"</w:t>
            </w:r>
          </w:p>
          <w:p>
            <w:pPr>
              <w:spacing w:after="20"/>
              <w:ind w:left="20"/>
              <w:jc w:val="both"/>
            </w:pPr>
            <w:r>
              <w:rPr>
                <w:rFonts w:ascii="Times New Roman"/>
                <w:b w:val="false"/>
                <w:i w:val="false"/>
                <w:color w:val="000000"/>
                <w:sz w:val="20"/>
              </w:rPr>
              <w:t>
Сейдахметов Қошкелді Қабиұлы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660602301681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"Рауан" Тастеміров Сәкен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700817301501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"Ағашты" Тастемиров Қуат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910415301470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"Ынтымақ" Тлеков Олжас Маратович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4903203010480001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"Сымбат" Төретаев Қуаныш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680509401100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"Ай-шат" Шандакбаева Санбиби Бердибековна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550123301050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 Қожантай Байшабаевич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611231300819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Айдарбаев Ақылбек Байшабаевич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591124400361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Қиялбаева Ажархан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450509302422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Қозыбақов Жеңіс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810403301177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Сандибек Екибаевич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830702301720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Қалиев Самалбек Қанатұлы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730201301181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Аманкалиев Естекбай Канипаевич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591201301242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Аманиязов Қозы Кенесович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561220400388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Сатыбалдиева Айбала Сисенбаевна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474643000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591124400361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Қиялбаева Ажархан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500510300037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Айымбаев Еділ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560926401738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Жеткизгенова Умит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580822301839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Арашов Киікбай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800628301991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Арыкбав Нурмай Далубаевич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711116300438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Арыкбаев Айбек Нұржігітұлы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750926301454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Ашыкбай Амантай Аяпбергенович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410615402993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Абуов Сатжан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620130300501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Әліп Жұмахан Байділләұлы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710414300495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Танатаров Бекболат Борисұлы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720314300156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Абылаев Оспан Шағадамбайұлы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590310300797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Әліп Жәңгірхан Байділләұлы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570823300834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Бегешов Амандық Боранбайұлы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630119300969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Бегешов Боқыбай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720322302710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Бекбосынов Касым Битимбаевич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920901302006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Бекбосынов Абылайхан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620922301189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Беккалиев Конысбай Едилбаевич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660324301086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Беркимбаев уанышкали Кушикбаевич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810916301939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Берикбосинов Бақтыгерей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590626300530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Берікбосинов Усимбай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570418301206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Боранбаев Бөкенбай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960216350773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Копжасаров Мейрамбек Терекбайұлы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631123301299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Боранбаев Адилбай Копжасарович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740619301027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Досанов Нұрландық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851010301824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Дармуханов Манарбек Сагидоллаевич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610830300654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Досмағанбетов Бақытжан Мендигалиевич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511125300495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Бердиханолв Темирхан Бердиханович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630715300523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Берікбосинов Жетібай Кемелханұлы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661208301018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Кожаев Омар Кылышбаевич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740201301639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Бердиев Сыры м Бердиевич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691119301298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Боранбаев Терекбай Копжасарович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710821300349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Абланов Қазбек Муратбаевич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500422301047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Ұзақбаев Наху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640411401725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Досмағанбетова Гүлжан Меңдіғалиқызы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880223300321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Абенов Мейрамбек Еркебаевич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400816400879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Абдикаликов Сүйініш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710114400768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Нысанбаев Сисенғали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741125402455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 Оразбаева Айжан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920925301722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"Ата-Баба" Қонарбаев Нұрым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710319400893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 Маңғыбаев Адай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550614301228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 Нургожаев Сагат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560805401412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"Қабақ" Мүлкібаев Қошкелді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600601301962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"Бесен" Боранбаев Киікбай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610907301155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Атшыбаев Қанат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700310301327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Жаңбырбаев Хизат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960816350547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"Қос-Ғали" Шеркешбай Қосжан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831110301993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"Қазына" Дұрысбаев Аман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690910401281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Еділбаева Жумакул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791117300854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"Сүйіндік"Алшбаев Қуандық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660301403003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 Бигожаева Алтынзер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"Теңдік" Атшыбаев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921215301656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"Болатбек" Қазтұрғанов Болатбек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800207303007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 Жиенбаев Арғын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671120302179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"Басшорым" Жангожаев Нұрсайын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680415302151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"Таңсық" Демегенов Нұрлыбек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540268300829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"Боздақ" Тұрабаев Балиғат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901016301214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"Мойнақ" Избасаров Абай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571025300690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Өтетілеу Киікбай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660828401141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"Тиген" Абуова Базаргул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850113301128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"Мархабат" Қорабаев Мархабат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87111830268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Куйкишов Хамзат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830907301775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"Қыдырқожа" Картов Алтынбек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600905400923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Әтембекова Ақкенже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750402300764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"ХанБекГул" Таңатов Бердібек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590614300504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"Салман" Салман Қайырхан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880814301194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 Ақылжанов Азамат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550614301228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 Картов Еркінбек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810112302586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"Аманжан" Изтурганов Куандық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920109301706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 Құсымбаев Айболат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730617300125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 Нурбосинов Шахтыбай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780712302256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Избасаров Бекасыл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470216301465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"Керімді"Мырзатаев Амангелді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731007300805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"Құт-береке" Түйебай Нұрдаулет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540601301493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"Салауат" Бубетаев Марат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7800211302897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"Табынай" Құдияров Кадирбек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880716300996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 Кадиров Бижан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780710302750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"Утежан" Тасқынбаев Утежан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610812301624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"Жиеналы" Жумагалиев Муханбет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571206400462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"Теріссай" Тәжі Алтын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474649100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701127301553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"Сартай" Жумагалиев Бекмурат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701225302039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Айлеков Бакытжан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800904300329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 Батыр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500906301008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Батан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610531300282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Махмутов Нуралы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831227400521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Медеева Орнек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800327302903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Бирлик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510519300612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Нахуов Ербол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 шаруашылығы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950922350284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Оңайбаев Айболат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500906301008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шқ Дүйсенбаев Батыргерей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861016300543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"Жаңай" шқ Байпаков Берик Шапагатович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950728350290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"Нұр-Талап" шқ</w:t>
            </w:r>
          </w:p>
          <w:p>
            <w:pPr>
              <w:spacing w:after="20"/>
              <w:ind w:left="20"/>
              <w:jc w:val="both"/>
            </w:pPr>
            <w:r>
              <w:rPr>
                <w:rFonts w:ascii="Times New Roman"/>
                <w:b w:val="false"/>
                <w:i w:val="false"/>
                <w:color w:val="000000"/>
                <w:sz w:val="20"/>
              </w:rPr>
              <w:t>
Көңбаев Серік Муханбетұлы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700724300042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"Құла-ат" шқ Бозбанов Мурат Жусупович</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400105301835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"Тоба" шқ Кубанов Нурмухан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670109302106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"Бір-Нұр" Абиев А.Ж.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590517301387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 Азирбаев К.Н.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750201400552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"Айя" Асанова Г.А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920411300185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"Шершелі" Асқарұлы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940504350269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"Аблахат" Бекболсыгоа 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640913301545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"Айболат және ұлдары" Бошманов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840326300750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"Саназар" Ванов М.К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5802073015439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"Джандауов" Джандауов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651205301486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"Ақмаржан" Джумабеков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620915403262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 Дюсембаева Г</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570225402003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 Ерманова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791018300806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"Сәуіржан" Жанбосынов Ж.С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710417301579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"Төрткүл" Жангалиев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720425302215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Жумабеков С.Б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860422303047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"Қаным" Жылқыбек Ғ.Ж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690401302018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"Күзек" Игібай Б.С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660306302747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"Қазбайыр" Избасаров 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840517302120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"Бақдәулет" Конилхосов К.Д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851130400934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"Кушербаева" Кушербаева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580201303670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Молдаева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500313340617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"Серікбол" Молдаева 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560902301037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"Жолдыбай" Мүдебай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910212301437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"Үдек" Мұратбаев 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840308303291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Оспанов 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910907301514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"Байқожа" Сапар С.З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681019301679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 Сардарбеков К.Т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890107301033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Сардарбеков 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590727301527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"Шотан" Сардарбеков 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730709401596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Сахиева 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730812301996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"Иса-2" Сейілханов Ж.Ж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780223302832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"Сегізбай" Соңбергенов 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661026301158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Толемаганбетов Т.С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660601302634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 Тулеубеков О.У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480601301876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Тунгатаров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901205302001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Туребаев Е.С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510417301140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 Шанбасов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610203301910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"Құрмантай" Шораев Т.К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500517400408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Ыбанова 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474637000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ауылдық округі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630920301883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Әзірбаев 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 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14621</w:t>
            </w:r>
          </w:p>
        </w:tc>
      </w:tr>
    </w:tbl>
    <w:p>
      <w:pPr>
        <w:spacing w:after="0"/>
        <w:ind w:left="0"/>
        <w:jc w:val="both"/>
      </w:pPr>
      <w:r>
        <w:rPr>
          <w:rFonts w:ascii="Times New Roman"/>
          <w:b w:val="false"/>
          <w:i w:val="false"/>
          <w:color w:val="000000"/>
          <w:sz w:val="28"/>
        </w:rPr>
        <w:t>
      5. Маңғыстау ауданы облыстың орталық бөлігінде орналасқан. Солтүстігінде Бейнеу ауданымен және Каспий теңізімен, батысында Түпқараған, Мұнайлы аудандарымен, оңтүстігінде Қарақия ауданымен, шығысында Өзбекстан Республикасымен шектеседі.</w:t>
      </w:r>
    </w:p>
    <w:p>
      <w:pPr>
        <w:spacing w:after="0"/>
        <w:ind w:left="0"/>
        <w:jc w:val="both"/>
      </w:pPr>
      <w:r>
        <w:rPr>
          <w:rFonts w:ascii="Times New Roman"/>
          <w:b w:val="false"/>
          <w:i w:val="false"/>
          <w:color w:val="000000"/>
          <w:sz w:val="28"/>
        </w:rPr>
        <w:t>
      6. Әкімшілік-аумақтық бөлініс бойынша 5 ауыл (Жыңғылды, Шетпе, Жармыш, Қызан, Ақшымырау) және 7 ауылдық округтен (Отпан, Шайыр, Онды, Шебір, Тұщықұдық, Сайөтес, Ақтөбе) құралған.</w:t>
      </w:r>
    </w:p>
    <w:p>
      <w:pPr>
        <w:spacing w:after="0"/>
        <w:ind w:left="0"/>
        <w:jc w:val="both"/>
      </w:pPr>
      <w:r>
        <w:rPr>
          <w:rFonts w:ascii="Times New Roman"/>
          <w:b w:val="false"/>
          <w:i w:val="false"/>
          <w:color w:val="000000"/>
          <w:sz w:val="28"/>
        </w:rPr>
        <w:t>
      7. Маңғыстау ауданы аумағының жалпы көлемі – 4 701 832,30 га. Жер санаттары бойынша:</w:t>
      </w:r>
    </w:p>
    <w:p>
      <w:pPr>
        <w:spacing w:after="0"/>
        <w:ind w:left="0"/>
        <w:jc w:val="both"/>
      </w:pPr>
      <w:r>
        <w:rPr>
          <w:rFonts w:ascii="Times New Roman"/>
          <w:b w:val="false"/>
          <w:i w:val="false"/>
          <w:color w:val="000000"/>
          <w:sz w:val="28"/>
        </w:rPr>
        <w:t>
      ауыл шаруашылығы мақсатындағы жерлер – 1 087 532,6975 га; елді мекеннің жерлері – 200 730,71 га;</w:t>
      </w:r>
    </w:p>
    <w:p>
      <w:pPr>
        <w:spacing w:after="0"/>
        <w:ind w:left="0"/>
        <w:jc w:val="both"/>
      </w:pPr>
      <w:r>
        <w:rPr>
          <w:rFonts w:ascii="Times New Roman"/>
          <w:b w:val="false"/>
          <w:i w:val="false"/>
          <w:color w:val="000000"/>
          <w:sz w:val="28"/>
        </w:rPr>
        <w:t>
      өнеркәсіп, көлік, қорғаныс, байланыс және басқа мақсаттағы жерлер – 65 285,2923
га;</w:t>
      </w:r>
    </w:p>
    <w:p>
      <w:pPr>
        <w:spacing w:after="0"/>
        <w:ind w:left="0"/>
        <w:jc w:val="both"/>
      </w:pPr>
      <w:r>
        <w:rPr>
          <w:rFonts w:ascii="Times New Roman"/>
          <w:b w:val="false"/>
          <w:i w:val="false"/>
          <w:color w:val="000000"/>
          <w:sz w:val="28"/>
        </w:rPr>
        <w:t>
      орман қорының жері – 26 524,00 га; су қорының жері – 4627,62 га;</w:t>
      </w:r>
    </w:p>
    <w:p>
      <w:pPr>
        <w:spacing w:after="0"/>
        <w:ind w:left="0"/>
        <w:jc w:val="both"/>
      </w:pPr>
      <w:r>
        <w:rPr>
          <w:rFonts w:ascii="Times New Roman"/>
          <w:b w:val="false"/>
          <w:i w:val="false"/>
          <w:color w:val="000000"/>
          <w:sz w:val="28"/>
        </w:rPr>
        <w:t>
      босалқы жер – 3 217 524,9802 га.</w:t>
      </w:r>
    </w:p>
    <w:p>
      <w:pPr>
        <w:spacing w:after="0"/>
        <w:ind w:left="0"/>
        <w:jc w:val="both"/>
      </w:pPr>
      <w:r>
        <w:rPr>
          <w:rFonts w:ascii="Times New Roman"/>
          <w:b w:val="false"/>
          <w:i w:val="false"/>
          <w:color w:val="000000"/>
          <w:sz w:val="28"/>
        </w:rPr>
        <w:t>
      8. Маңғыстау ауданы бойынша барлығы 3 693 329,4368 гектар жайылым
алқаптары бар. Елді мекен маңындағы халықтың ортақ пайдалануындағы мал жайылымы 171627,03 гектар.</w:t>
      </w:r>
    </w:p>
    <w:p>
      <w:pPr>
        <w:spacing w:after="0"/>
        <w:ind w:left="0"/>
        <w:jc w:val="both"/>
      </w:pPr>
      <w:r>
        <w:rPr>
          <w:rFonts w:ascii="Times New Roman"/>
          <w:b w:val="false"/>
          <w:i w:val="false"/>
          <w:color w:val="000000"/>
          <w:sz w:val="28"/>
        </w:rPr>
        <w:t>
      9. Аудан аймағының климаты тым континенттік, қысы жұмсақ, жазы ыстық әрі қуаң. Жыл бойы желді ауа райы байқалып тұрады. Қыс айларындағы ауаның орташа температурасы -9 -13°С, жаз айларындағы ауаның орташа температурасы +27+29 °С. Жауын-шашынның жылдық орташа мөлшері -100-150 мм. Топырағы солтүстігінде сұр, құмайтты сұр, бозғылт сұр.</w:t>
      </w:r>
    </w:p>
    <w:p>
      <w:pPr>
        <w:spacing w:after="0"/>
        <w:ind w:left="0"/>
        <w:jc w:val="both"/>
      </w:pPr>
      <w:r>
        <w:rPr>
          <w:rFonts w:ascii="Times New Roman"/>
          <w:b w:val="false"/>
          <w:i w:val="false"/>
          <w:color w:val="000000"/>
          <w:sz w:val="28"/>
        </w:rPr>
        <w:t>
      10. Аумақтың басым бөлігінде жусан, бұйырғын, жантақ, сораң шөп және басқа да шөптердің түрлері өседі. Мал жаюға арналған табиғи өсімдіктер аумағы ауданның барлық аумағында таралады.</w:t>
      </w:r>
    </w:p>
    <w:p>
      <w:pPr>
        <w:spacing w:after="0"/>
        <w:ind w:left="0"/>
        <w:jc w:val="both"/>
      </w:pPr>
      <w:r>
        <w:rPr>
          <w:rFonts w:ascii="Times New Roman"/>
          <w:b w:val="false"/>
          <w:i w:val="false"/>
          <w:color w:val="000000"/>
          <w:sz w:val="28"/>
        </w:rPr>
        <w:t>
      11. Жайылымдық алқаптардың орташа өнімділігі гектарына 1,5-2,0 центнер құрайды. Шабылған шөп пен жасанды шабылған шөптің қосалқы азығы қыстау кезеңінде қолданылады.</w:t>
      </w:r>
    </w:p>
    <w:p>
      <w:pPr>
        <w:spacing w:after="0"/>
        <w:ind w:left="0"/>
        <w:jc w:val="both"/>
      </w:pPr>
      <w:r>
        <w:rPr>
          <w:rFonts w:ascii="Times New Roman"/>
          <w:b w:val="false"/>
          <w:i w:val="false"/>
          <w:color w:val="000000"/>
          <w:sz w:val="28"/>
        </w:rPr>
        <w:t>
      12. Аудан аумағындағы жайылымдардың негізгі пайдаланушылары ауыл шаруашылығы құрылымдары болып табылады. Елді мекендердегі тұрғындардың малдары елді мекендерге тиесілі жерлерде бағылады. Маусым кезеңінде Шетпе ауылынан, Ақтөбе ауылдық округінен, Жармыш ауылынан, Онды ауылдық округінен, Отпан ауылдық округінен, Шайыр ауылдық округінен, Жыңғылды ауылынан және Сайөтес ауылдық округінен барлығы 88 291 бас мал Үстірт түбегіне айдалады. Қызан ауылынан, Ақшымырау ауылынан, Тұщықұдық ауылдық округінен, Шебір ауылдық округінен 104 769 мал басы солтүстік "Бозашы" түбегіне айдалады. Ал елді мекендер аумағында қалған мал басы, негізінен сауын малдар халықтың ортақ пайдаланудағы мал жайылымында бағылады.</w:t>
      </w:r>
    </w:p>
    <w:p>
      <w:pPr>
        <w:spacing w:after="0"/>
        <w:ind w:left="0"/>
        <w:jc w:val="both"/>
      </w:pPr>
      <w:r>
        <w:rPr>
          <w:rFonts w:ascii="Times New Roman"/>
          <w:b w:val="false"/>
          <w:i w:val="false"/>
          <w:color w:val="000000"/>
          <w:sz w:val="28"/>
        </w:rPr>
        <w:t>
      Қазіргі таңда ауданда 461 шаруа қожалығы жұмыс жасап тұр.</w:t>
      </w:r>
    </w:p>
    <w:p>
      <w:pPr>
        <w:spacing w:after="0"/>
        <w:ind w:left="0"/>
        <w:jc w:val="both"/>
      </w:pPr>
      <w:r>
        <w:rPr>
          <w:rFonts w:ascii="Times New Roman"/>
          <w:b w:val="false"/>
          <w:i w:val="false"/>
          <w:color w:val="000000"/>
          <w:sz w:val="28"/>
        </w:rPr>
        <w:t>
      13. Маңғыстау ауданы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Мүйізді ірі қара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Мүйізді ұсақ 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Жылқылар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Түйе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Құстар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Сайөтес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109 815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27096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3765</w:t>
            </w:r>
          </w:p>
        </w:tc>
      </w:tr>
    </w:tbl>
    <w:p>
      <w:pPr>
        <w:spacing w:after="0"/>
        <w:ind w:left="0"/>
        <w:jc w:val="both"/>
      </w:pPr>
      <w:r>
        <w:rPr>
          <w:rFonts w:ascii="Times New Roman"/>
          <w:b w:val="false"/>
          <w:i w:val="false"/>
          <w:color w:val="000000"/>
          <w:sz w:val="28"/>
        </w:rPr>
        <w:t>
      14. Ауыл шаруашылығы жануарларының түрлері бойынша қалыптастырылған үйірлер, отарлар келесідей бөлінген:</w:t>
      </w:r>
    </w:p>
    <w:p>
      <w:pPr>
        <w:spacing w:after="0"/>
        <w:ind w:left="0"/>
        <w:jc w:val="both"/>
      </w:pPr>
      <w:r>
        <w:rPr>
          <w:rFonts w:ascii="Times New Roman"/>
          <w:b w:val="false"/>
          <w:i w:val="false"/>
          <w:color w:val="000000"/>
          <w:sz w:val="28"/>
        </w:rPr>
        <w:t>
      жылқылар – 1619 үйір; ұсақ мал – 219 отар.</w:t>
      </w:r>
    </w:p>
    <w:p>
      <w:pPr>
        <w:spacing w:after="0"/>
        <w:ind w:left="0"/>
        <w:jc w:val="both"/>
      </w:pPr>
      <w:r>
        <w:rPr>
          <w:rFonts w:ascii="Times New Roman"/>
          <w:b w:val="false"/>
          <w:i w:val="false"/>
          <w:color w:val="000000"/>
          <w:sz w:val="28"/>
        </w:rPr>
        <w:t>
      15. Иелерін – жайылым пайдаланушыларды, жеке және (немесе) заңды тұлғаларды көрсете отырып,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p>
            <w:pPr>
              <w:spacing w:after="20"/>
              <w:ind w:left="20"/>
              <w:jc w:val="both"/>
            </w:pPr>
            <w:r>
              <w:rPr>
                <w:rFonts w:ascii="Times New Roman"/>
                <w:b w:val="false"/>
                <w:i w:val="false"/>
                <w:color w:val="000000"/>
                <w:sz w:val="20"/>
              </w:rPr>
              <w:t>
пайдаланушылар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Түйелер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Жылқылар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Сиырлар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Қойлар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Ешкілер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Құстар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шаруа қожалығы,</w:t>
            </w:r>
          </w:p>
          <w:p>
            <w:pPr>
              <w:spacing w:after="20"/>
              <w:ind w:left="20"/>
              <w:jc w:val="both"/>
            </w:pPr>
            <w:r>
              <w:rPr>
                <w:rFonts w:ascii="Times New Roman"/>
                <w:b w:val="false"/>
                <w:i w:val="false"/>
                <w:color w:val="000000"/>
                <w:sz w:val="20"/>
              </w:rPr>
              <w:t>
Сембайұлы</w:t>
            </w:r>
          </w:p>
          <w:p>
            <w:pPr>
              <w:spacing w:after="20"/>
              <w:ind w:left="20"/>
              <w:jc w:val="both"/>
            </w:pPr>
            <w:r>
              <w:rPr>
                <w:rFonts w:ascii="Times New Roman"/>
                <w:b w:val="false"/>
                <w:i w:val="false"/>
                <w:color w:val="000000"/>
                <w:sz w:val="20"/>
              </w:rPr>
              <w:t>
Аманқос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Алтыбай</w:t>
            </w:r>
          </w:p>
          <w:p>
            <w:pPr>
              <w:spacing w:after="20"/>
              <w:ind w:left="20"/>
              <w:jc w:val="both"/>
            </w:pPr>
            <w:r>
              <w:rPr>
                <w:rFonts w:ascii="Times New Roman"/>
                <w:b w:val="false"/>
                <w:i w:val="false"/>
                <w:color w:val="000000"/>
                <w:sz w:val="20"/>
              </w:rPr>
              <w:t>
Қыдырғали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"Нұрділда"</w:t>
            </w:r>
          </w:p>
          <w:p>
            <w:pPr>
              <w:spacing w:after="20"/>
              <w:ind w:left="20"/>
              <w:jc w:val="both"/>
            </w:pPr>
            <w:r>
              <w:rPr>
                <w:rFonts w:ascii="Times New Roman"/>
                <w:b w:val="false"/>
                <w:i w:val="false"/>
                <w:color w:val="000000"/>
                <w:sz w:val="20"/>
              </w:rPr>
              <w:t>
шаруа қожалығы, Аметов Тажик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 шаруа қожалығы,</w:t>
            </w:r>
          </w:p>
          <w:p>
            <w:pPr>
              <w:spacing w:after="20"/>
              <w:ind w:left="20"/>
              <w:jc w:val="both"/>
            </w:pPr>
            <w:r>
              <w:rPr>
                <w:rFonts w:ascii="Times New Roman"/>
                <w:b w:val="false"/>
                <w:i w:val="false"/>
                <w:color w:val="000000"/>
                <w:sz w:val="20"/>
              </w:rPr>
              <w:t>
Байкабылов</w:t>
            </w:r>
          </w:p>
          <w:p>
            <w:pPr>
              <w:spacing w:after="20"/>
              <w:ind w:left="20"/>
              <w:jc w:val="both"/>
            </w:pPr>
            <w:r>
              <w:rPr>
                <w:rFonts w:ascii="Times New Roman"/>
                <w:b w:val="false"/>
                <w:i w:val="false"/>
                <w:color w:val="000000"/>
                <w:sz w:val="20"/>
              </w:rPr>
              <w:t>
Куанткан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 шаруа</w:t>
            </w:r>
          </w:p>
          <w:p>
            <w:pPr>
              <w:spacing w:after="20"/>
              <w:ind w:left="20"/>
              <w:jc w:val="both"/>
            </w:pPr>
            <w:r>
              <w:rPr>
                <w:rFonts w:ascii="Times New Roman"/>
                <w:b w:val="false"/>
                <w:i w:val="false"/>
                <w:color w:val="000000"/>
                <w:sz w:val="20"/>
              </w:rPr>
              <w:t>
қожалығы, Байтуров Асан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"Ерменбет" шаруа қожалығы, Бүркітбайұлы</w:t>
            </w:r>
          </w:p>
          <w:p>
            <w:pPr>
              <w:spacing w:after="20"/>
              <w:ind w:left="20"/>
              <w:jc w:val="both"/>
            </w:pPr>
            <w:r>
              <w:rPr>
                <w:rFonts w:ascii="Times New Roman"/>
                <w:b w:val="false"/>
                <w:i w:val="false"/>
                <w:color w:val="000000"/>
                <w:sz w:val="20"/>
              </w:rPr>
              <w:t>
Кенжеғали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"Атақозы" шаруа қожалығы Жалғасбаев</w:t>
            </w:r>
          </w:p>
          <w:p>
            <w:pPr>
              <w:spacing w:after="20"/>
              <w:ind w:left="20"/>
              <w:jc w:val="both"/>
            </w:pPr>
            <w:r>
              <w:rPr>
                <w:rFonts w:ascii="Times New Roman"/>
                <w:b w:val="false"/>
                <w:i w:val="false"/>
                <w:color w:val="000000"/>
                <w:sz w:val="20"/>
              </w:rPr>
              <w:t>
Бердібек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"Жумагазы" шаруа қожалығы, Жумагазин</w:t>
            </w:r>
          </w:p>
          <w:p>
            <w:pPr>
              <w:spacing w:after="20"/>
              <w:ind w:left="20"/>
              <w:jc w:val="both"/>
            </w:pPr>
            <w:r>
              <w:rPr>
                <w:rFonts w:ascii="Times New Roman"/>
                <w:b w:val="false"/>
                <w:i w:val="false"/>
                <w:color w:val="000000"/>
                <w:sz w:val="20"/>
              </w:rPr>
              <w:t>
Есболат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"Нұртілеу" шаруа қожалығы, Жумасатов</w:t>
            </w:r>
          </w:p>
          <w:p>
            <w:pPr>
              <w:spacing w:after="20"/>
              <w:ind w:left="20"/>
              <w:jc w:val="both"/>
            </w:pPr>
            <w:r>
              <w:rPr>
                <w:rFonts w:ascii="Times New Roman"/>
                <w:b w:val="false"/>
                <w:i w:val="false"/>
                <w:color w:val="000000"/>
                <w:sz w:val="20"/>
              </w:rPr>
              <w:t>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"Бектау-ата" шаруа қожалығы,</w:t>
            </w:r>
          </w:p>
          <w:p>
            <w:pPr>
              <w:spacing w:after="20"/>
              <w:ind w:left="20"/>
              <w:jc w:val="both"/>
            </w:pPr>
            <w:r>
              <w:rPr>
                <w:rFonts w:ascii="Times New Roman"/>
                <w:b w:val="false"/>
                <w:i w:val="false"/>
                <w:color w:val="000000"/>
                <w:sz w:val="20"/>
              </w:rPr>
              <w:t>
Жұма Болатбек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"Нәсір" шаруа қожалығы</w:t>
            </w:r>
          </w:p>
          <w:p>
            <w:pPr>
              <w:spacing w:after="20"/>
              <w:ind w:left="20"/>
              <w:jc w:val="both"/>
            </w:pPr>
            <w:r>
              <w:rPr>
                <w:rFonts w:ascii="Times New Roman"/>
                <w:b w:val="false"/>
                <w:i w:val="false"/>
                <w:color w:val="000000"/>
                <w:sz w:val="20"/>
              </w:rPr>
              <w:t>
Ибескиев Насир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шаруа қожалығы</w:t>
            </w:r>
          </w:p>
          <w:p>
            <w:pPr>
              <w:spacing w:after="20"/>
              <w:ind w:left="20"/>
              <w:jc w:val="both"/>
            </w:pPr>
            <w:r>
              <w:rPr>
                <w:rFonts w:ascii="Times New Roman"/>
                <w:b w:val="false"/>
                <w:i w:val="false"/>
                <w:color w:val="000000"/>
                <w:sz w:val="20"/>
              </w:rPr>
              <w:t>
Иданов Балгабай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"Жиделі" шаруа қожалығы,</w:t>
            </w:r>
          </w:p>
          <w:p>
            <w:pPr>
              <w:spacing w:after="20"/>
              <w:ind w:left="20"/>
              <w:jc w:val="both"/>
            </w:pPr>
            <w:r>
              <w:rPr>
                <w:rFonts w:ascii="Times New Roman"/>
                <w:b w:val="false"/>
                <w:i w:val="false"/>
                <w:color w:val="000000"/>
                <w:sz w:val="20"/>
              </w:rPr>
              <w:t>
Косыбаев</w:t>
            </w:r>
          </w:p>
          <w:p>
            <w:pPr>
              <w:spacing w:after="20"/>
              <w:ind w:left="20"/>
              <w:jc w:val="both"/>
            </w:pPr>
            <w:r>
              <w:rPr>
                <w:rFonts w:ascii="Times New Roman"/>
                <w:b w:val="false"/>
                <w:i w:val="false"/>
                <w:color w:val="000000"/>
                <w:sz w:val="20"/>
              </w:rPr>
              <w:t>
Каржаубай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"Алтай-Ата" шаруа қожалығы, Куатбаев</w:t>
            </w:r>
          </w:p>
          <w:p>
            <w:pPr>
              <w:spacing w:after="20"/>
              <w:ind w:left="20"/>
              <w:jc w:val="both"/>
            </w:pPr>
            <w:r>
              <w:rPr>
                <w:rFonts w:ascii="Times New Roman"/>
                <w:b w:val="false"/>
                <w:i w:val="false"/>
                <w:color w:val="000000"/>
                <w:sz w:val="20"/>
              </w:rPr>
              <w:t>
Аяпберген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"Нұраш" шаруа қожалығы, Кудайбергенов</w:t>
            </w:r>
          </w:p>
          <w:p>
            <w:pPr>
              <w:spacing w:after="20"/>
              <w:ind w:left="20"/>
              <w:jc w:val="both"/>
            </w:pPr>
            <w:r>
              <w:rPr>
                <w:rFonts w:ascii="Times New Roman"/>
                <w:b w:val="false"/>
                <w:i w:val="false"/>
                <w:color w:val="000000"/>
                <w:sz w:val="20"/>
              </w:rPr>
              <w:t>
Азанбек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"Шобық" шаруа қожалығы, Мукирбаев</w:t>
            </w:r>
          </w:p>
          <w:p>
            <w:pPr>
              <w:spacing w:after="20"/>
              <w:ind w:left="20"/>
              <w:jc w:val="both"/>
            </w:pPr>
            <w:r>
              <w:rPr>
                <w:rFonts w:ascii="Times New Roman"/>
                <w:b w:val="false"/>
                <w:i w:val="false"/>
                <w:color w:val="000000"/>
                <w:sz w:val="20"/>
              </w:rPr>
              <w:t>
Бугабай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"Аслан" шаруа қожалығы,</w:t>
            </w:r>
          </w:p>
          <w:p>
            <w:pPr>
              <w:spacing w:after="20"/>
              <w:ind w:left="20"/>
              <w:jc w:val="both"/>
            </w:pPr>
            <w:r>
              <w:rPr>
                <w:rFonts w:ascii="Times New Roman"/>
                <w:b w:val="false"/>
                <w:i w:val="false"/>
                <w:color w:val="000000"/>
                <w:sz w:val="20"/>
              </w:rPr>
              <w:t>
Нетшеев</w:t>
            </w:r>
          </w:p>
          <w:p>
            <w:pPr>
              <w:spacing w:after="20"/>
              <w:ind w:left="20"/>
              <w:jc w:val="both"/>
            </w:pPr>
            <w:r>
              <w:rPr>
                <w:rFonts w:ascii="Times New Roman"/>
                <w:b w:val="false"/>
                <w:i w:val="false"/>
                <w:color w:val="000000"/>
                <w:sz w:val="20"/>
              </w:rPr>
              <w:t>
Қонақбай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"Тұмар" шаруа қожалығы,</w:t>
            </w:r>
          </w:p>
          <w:p>
            <w:pPr>
              <w:spacing w:after="20"/>
              <w:ind w:left="20"/>
              <w:jc w:val="both"/>
            </w:pPr>
            <w:r>
              <w:rPr>
                <w:rFonts w:ascii="Times New Roman"/>
                <w:b w:val="false"/>
                <w:i w:val="false"/>
                <w:color w:val="000000"/>
                <w:sz w:val="20"/>
              </w:rPr>
              <w:t>
Отеуов Аксүйеу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 шаруа қожалығы,</w:t>
            </w:r>
          </w:p>
          <w:p>
            <w:pPr>
              <w:spacing w:after="20"/>
              <w:ind w:left="20"/>
              <w:jc w:val="both"/>
            </w:pPr>
            <w:r>
              <w:rPr>
                <w:rFonts w:ascii="Times New Roman"/>
                <w:b w:val="false"/>
                <w:i w:val="false"/>
                <w:color w:val="000000"/>
                <w:sz w:val="20"/>
              </w:rPr>
              <w:t>
Саулебаев</w:t>
            </w:r>
          </w:p>
          <w:p>
            <w:pPr>
              <w:spacing w:after="20"/>
              <w:ind w:left="20"/>
              <w:jc w:val="both"/>
            </w:pPr>
            <w:r>
              <w:rPr>
                <w:rFonts w:ascii="Times New Roman"/>
                <w:b w:val="false"/>
                <w:i w:val="false"/>
                <w:color w:val="000000"/>
                <w:sz w:val="20"/>
              </w:rPr>
              <w:t>
Балғабай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"Ақжігіт" шаруа қожалығы, Сулейменов</w:t>
            </w:r>
          </w:p>
          <w:p>
            <w:pPr>
              <w:spacing w:after="20"/>
              <w:ind w:left="20"/>
              <w:jc w:val="both"/>
            </w:pPr>
            <w:r>
              <w:rPr>
                <w:rFonts w:ascii="Times New Roman"/>
                <w:b w:val="false"/>
                <w:i w:val="false"/>
                <w:color w:val="000000"/>
                <w:sz w:val="20"/>
              </w:rPr>
              <w:t>
Казбек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"Шахадияр" шаруа қожалығы, Тенизов</w:t>
            </w:r>
          </w:p>
          <w:p>
            <w:pPr>
              <w:spacing w:after="20"/>
              <w:ind w:left="20"/>
              <w:jc w:val="both"/>
            </w:pPr>
            <w:r>
              <w:rPr>
                <w:rFonts w:ascii="Times New Roman"/>
                <w:b w:val="false"/>
                <w:i w:val="false"/>
                <w:color w:val="000000"/>
                <w:sz w:val="20"/>
              </w:rPr>
              <w:t>
Шахадияр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шаруа</w:t>
            </w:r>
          </w:p>
          <w:p>
            <w:pPr>
              <w:spacing w:after="20"/>
              <w:ind w:left="20"/>
              <w:jc w:val="both"/>
            </w:pPr>
            <w:r>
              <w:rPr>
                <w:rFonts w:ascii="Times New Roman"/>
                <w:b w:val="false"/>
                <w:i w:val="false"/>
                <w:color w:val="000000"/>
                <w:sz w:val="20"/>
              </w:rPr>
              <w:t>
қожалығы, Тоқбаев Шагдат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Түбек" шаруа қожалығы, Ускимбаев</w:t>
            </w:r>
          </w:p>
          <w:p>
            <w:pPr>
              <w:spacing w:after="20"/>
              <w:ind w:left="20"/>
              <w:jc w:val="both"/>
            </w:pPr>
            <w:r>
              <w:rPr>
                <w:rFonts w:ascii="Times New Roman"/>
                <w:b w:val="false"/>
                <w:i w:val="false"/>
                <w:color w:val="000000"/>
                <w:sz w:val="20"/>
              </w:rPr>
              <w:t>
Кангабай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"Молшылық" шаруа қожалығы, Шораев</w:t>
            </w:r>
          </w:p>
          <w:p>
            <w:pPr>
              <w:spacing w:after="20"/>
              <w:ind w:left="20"/>
              <w:jc w:val="both"/>
            </w:pPr>
            <w:r>
              <w:rPr>
                <w:rFonts w:ascii="Times New Roman"/>
                <w:b w:val="false"/>
                <w:i w:val="false"/>
                <w:color w:val="000000"/>
                <w:sz w:val="20"/>
              </w:rPr>
              <w:t>
Касымхан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"Қонысбай" шаруа қожалығы, Қуатбай</w:t>
            </w:r>
          </w:p>
          <w:p>
            <w:pPr>
              <w:spacing w:after="20"/>
              <w:ind w:left="20"/>
              <w:jc w:val="both"/>
            </w:pPr>
            <w:r>
              <w:rPr>
                <w:rFonts w:ascii="Times New Roman"/>
                <w:b w:val="false"/>
                <w:i w:val="false"/>
                <w:color w:val="000000"/>
                <w:sz w:val="20"/>
              </w:rPr>
              <w:t>
Қонысбай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 шаруа қожалығы,</w:t>
            </w:r>
          </w:p>
          <w:p>
            <w:pPr>
              <w:spacing w:after="20"/>
              <w:ind w:left="20"/>
              <w:jc w:val="both"/>
            </w:pPr>
            <w:r>
              <w:rPr>
                <w:rFonts w:ascii="Times New Roman"/>
                <w:b w:val="false"/>
                <w:i w:val="false"/>
                <w:color w:val="000000"/>
                <w:sz w:val="20"/>
              </w:rPr>
              <w:t>
Өткілов</w:t>
            </w:r>
          </w:p>
          <w:p>
            <w:pPr>
              <w:spacing w:after="20"/>
              <w:ind w:left="20"/>
              <w:jc w:val="both"/>
            </w:pPr>
            <w:r>
              <w:rPr>
                <w:rFonts w:ascii="Times New Roman"/>
                <w:b w:val="false"/>
                <w:i w:val="false"/>
                <w:color w:val="000000"/>
                <w:sz w:val="20"/>
              </w:rPr>
              <w:t>
Жауынбай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"Іздібаев" шаруа қожалығы,</w:t>
            </w:r>
          </w:p>
          <w:p>
            <w:pPr>
              <w:spacing w:after="20"/>
              <w:ind w:left="20"/>
              <w:jc w:val="both"/>
            </w:pPr>
            <w:r>
              <w:rPr>
                <w:rFonts w:ascii="Times New Roman"/>
                <w:b w:val="false"/>
                <w:i w:val="false"/>
                <w:color w:val="000000"/>
                <w:sz w:val="20"/>
              </w:rPr>
              <w:t>
Іздібаев</w:t>
            </w:r>
          </w:p>
          <w:p>
            <w:pPr>
              <w:spacing w:after="20"/>
              <w:ind w:left="20"/>
              <w:jc w:val="both"/>
            </w:pPr>
            <w:r>
              <w:rPr>
                <w:rFonts w:ascii="Times New Roman"/>
                <w:b w:val="false"/>
                <w:i w:val="false"/>
                <w:color w:val="000000"/>
                <w:sz w:val="20"/>
              </w:rPr>
              <w:t>
Бердіғали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"Ассалаумағалай кум" шаруа қожалығы,</w:t>
            </w:r>
          </w:p>
          <w:p>
            <w:pPr>
              <w:spacing w:after="20"/>
              <w:ind w:left="20"/>
              <w:jc w:val="both"/>
            </w:pPr>
            <w:r>
              <w:rPr>
                <w:rFonts w:ascii="Times New Roman"/>
                <w:b w:val="false"/>
                <w:i w:val="false"/>
                <w:color w:val="000000"/>
                <w:sz w:val="20"/>
              </w:rPr>
              <w:t>
Мұхан Нұрлан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"Жарқұдық" шаруа қожалығы, Жумагалиева</w:t>
            </w:r>
          </w:p>
          <w:p>
            <w:pPr>
              <w:spacing w:after="20"/>
              <w:ind w:left="20"/>
              <w:jc w:val="both"/>
            </w:pPr>
            <w:r>
              <w:rPr>
                <w:rFonts w:ascii="Times New Roman"/>
                <w:b w:val="false"/>
                <w:i w:val="false"/>
                <w:color w:val="000000"/>
                <w:sz w:val="20"/>
              </w:rPr>
              <w:t>
Кулаш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 шаруа қожалығы, Изтилеуова</w:t>
            </w:r>
          </w:p>
          <w:p>
            <w:pPr>
              <w:spacing w:after="20"/>
              <w:ind w:left="20"/>
              <w:jc w:val="both"/>
            </w:pPr>
            <w:r>
              <w:rPr>
                <w:rFonts w:ascii="Times New Roman"/>
                <w:b w:val="false"/>
                <w:i w:val="false"/>
                <w:color w:val="000000"/>
                <w:sz w:val="20"/>
              </w:rPr>
              <w:t>
Бурыш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"Бәрекелді"</w:t>
            </w:r>
          </w:p>
          <w:p>
            <w:pPr>
              <w:spacing w:after="20"/>
              <w:ind w:left="20"/>
              <w:jc w:val="both"/>
            </w:pPr>
            <w:r>
              <w:rPr>
                <w:rFonts w:ascii="Times New Roman"/>
                <w:b w:val="false"/>
                <w:i w:val="false"/>
                <w:color w:val="000000"/>
                <w:sz w:val="20"/>
              </w:rPr>
              <w:t>
шаруа қожалығы, Керелбаев Сабит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"Жұлдыз" шаруа қожалығы, Каналиев</w:t>
            </w:r>
          </w:p>
          <w:p>
            <w:pPr>
              <w:spacing w:after="20"/>
              <w:ind w:left="20"/>
              <w:jc w:val="both"/>
            </w:pPr>
            <w:r>
              <w:rPr>
                <w:rFonts w:ascii="Times New Roman"/>
                <w:b w:val="false"/>
                <w:i w:val="false"/>
                <w:color w:val="000000"/>
                <w:sz w:val="20"/>
              </w:rPr>
              <w:t>
Сандигали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"Граад" шаруа қожалығы,</w:t>
            </w:r>
          </w:p>
          <w:p>
            <w:pPr>
              <w:spacing w:after="20"/>
              <w:ind w:left="20"/>
              <w:jc w:val="both"/>
            </w:pPr>
            <w:r>
              <w:rPr>
                <w:rFonts w:ascii="Times New Roman"/>
                <w:b w:val="false"/>
                <w:i w:val="false"/>
                <w:color w:val="000000"/>
                <w:sz w:val="20"/>
              </w:rPr>
              <w:t>
Ұзақбаева</w:t>
            </w:r>
          </w:p>
          <w:p>
            <w:pPr>
              <w:spacing w:after="20"/>
              <w:ind w:left="20"/>
              <w:jc w:val="both"/>
            </w:pPr>
            <w:r>
              <w:rPr>
                <w:rFonts w:ascii="Times New Roman"/>
                <w:b w:val="false"/>
                <w:i w:val="false"/>
                <w:color w:val="000000"/>
                <w:sz w:val="20"/>
              </w:rPr>
              <w:t>
Гүлнар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 шаруа қожалығы, Садықова</w:t>
            </w:r>
          </w:p>
          <w:p>
            <w:pPr>
              <w:spacing w:after="20"/>
              <w:ind w:left="20"/>
              <w:jc w:val="both"/>
            </w:pPr>
            <w:r>
              <w:rPr>
                <w:rFonts w:ascii="Times New Roman"/>
                <w:b w:val="false"/>
                <w:i w:val="false"/>
                <w:color w:val="000000"/>
                <w:sz w:val="20"/>
              </w:rPr>
              <w:t>
Нағима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"Раймбек" шаруа қожалығы,</w:t>
            </w:r>
          </w:p>
          <w:p>
            <w:pPr>
              <w:spacing w:after="20"/>
              <w:ind w:left="20"/>
              <w:jc w:val="both"/>
            </w:pPr>
            <w:r>
              <w:rPr>
                <w:rFonts w:ascii="Times New Roman"/>
                <w:b w:val="false"/>
                <w:i w:val="false"/>
                <w:color w:val="000000"/>
                <w:sz w:val="20"/>
              </w:rPr>
              <w:t>
Қойсарина</w:t>
            </w:r>
          </w:p>
          <w:p>
            <w:pPr>
              <w:spacing w:after="20"/>
              <w:ind w:left="20"/>
              <w:jc w:val="both"/>
            </w:pPr>
            <w:r>
              <w:rPr>
                <w:rFonts w:ascii="Times New Roman"/>
                <w:b w:val="false"/>
                <w:i w:val="false"/>
                <w:color w:val="000000"/>
                <w:sz w:val="20"/>
              </w:rPr>
              <w:t>
Ажархан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"Баймағанбетов" шаруа қожалығы, Қайырханов</w:t>
            </w:r>
          </w:p>
          <w:p>
            <w:pPr>
              <w:spacing w:after="20"/>
              <w:ind w:left="20"/>
              <w:jc w:val="both"/>
            </w:pPr>
            <w:r>
              <w:rPr>
                <w:rFonts w:ascii="Times New Roman"/>
                <w:b w:val="false"/>
                <w:i w:val="false"/>
                <w:color w:val="000000"/>
                <w:sz w:val="20"/>
              </w:rPr>
              <w:t>
Ғазиз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"Сусын" шаруа қожалығы, Бекенов</w:t>
            </w:r>
          </w:p>
          <w:p>
            <w:pPr>
              <w:spacing w:after="20"/>
              <w:ind w:left="20"/>
              <w:jc w:val="both"/>
            </w:pPr>
            <w:r>
              <w:rPr>
                <w:rFonts w:ascii="Times New Roman"/>
                <w:b w:val="false"/>
                <w:i w:val="false"/>
                <w:color w:val="000000"/>
                <w:sz w:val="20"/>
              </w:rPr>
              <w:t>
Динмуханбет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"Шоқан" шаруа қожалығы, Сералиев</w:t>
            </w:r>
          </w:p>
          <w:p>
            <w:pPr>
              <w:spacing w:after="20"/>
              <w:ind w:left="20"/>
              <w:jc w:val="both"/>
            </w:pPr>
            <w:r>
              <w:rPr>
                <w:rFonts w:ascii="Times New Roman"/>
                <w:b w:val="false"/>
                <w:i w:val="false"/>
                <w:color w:val="000000"/>
                <w:sz w:val="20"/>
              </w:rPr>
              <w:t>
Аманжан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шаруа қожалығы Адыров</w:t>
            </w:r>
          </w:p>
          <w:p>
            <w:pPr>
              <w:spacing w:after="20"/>
              <w:ind w:left="20"/>
              <w:jc w:val="both"/>
            </w:pPr>
            <w:r>
              <w:rPr>
                <w:rFonts w:ascii="Times New Roman"/>
                <w:b w:val="false"/>
                <w:i w:val="false"/>
                <w:color w:val="000000"/>
                <w:sz w:val="20"/>
              </w:rPr>
              <w:t>
Меделбай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"Төребай" шаруа</w:t>
            </w:r>
          </w:p>
          <w:p>
            <w:pPr>
              <w:spacing w:after="20"/>
              <w:ind w:left="20"/>
              <w:jc w:val="both"/>
            </w:pPr>
            <w:r>
              <w:rPr>
                <w:rFonts w:ascii="Times New Roman"/>
                <w:b w:val="false"/>
                <w:i w:val="false"/>
                <w:color w:val="000000"/>
                <w:sz w:val="20"/>
              </w:rPr>
              <w:t>
қожалығы, Аданов Руслан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"Жасұлан" шаруа қожалығы,</w:t>
            </w:r>
          </w:p>
          <w:p>
            <w:pPr>
              <w:spacing w:after="20"/>
              <w:ind w:left="20"/>
              <w:jc w:val="both"/>
            </w:pPr>
            <w:r>
              <w:rPr>
                <w:rFonts w:ascii="Times New Roman"/>
                <w:b w:val="false"/>
                <w:i w:val="false"/>
                <w:color w:val="000000"/>
                <w:sz w:val="20"/>
              </w:rPr>
              <w:t>
Қойсарин Жата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"Абай" шаруа</w:t>
            </w:r>
          </w:p>
          <w:p>
            <w:pPr>
              <w:spacing w:after="20"/>
              <w:ind w:left="20"/>
              <w:jc w:val="both"/>
            </w:pPr>
            <w:r>
              <w:rPr>
                <w:rFonts w:ascii="Times New Roman"/>
                <w:b w:val="false"/>
                <w:i w:val="false"/>
                <w:color w:val="000000"/>
                <w:sz w:val="20"/>
              </w:rPr>
              <w:t>
қожалығы,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Бекенжанов</w:t>
            </w:r>
          </w:p>
          <w:p>
            <w:pPr>
              <w:spacing w:after="20"/>
              <w:ind w:left="20"/>
              <w:jc w:val="both"/>
            </w:pPr>
            <w:r>
              <w:rPr>
                <w:rFonts w:ascii="Times New Roman"/>
                <w:b w:val="false"/>
                <w:i w:val="false"/>
                <w:color w:val="000000"/>
                <w:sz w:val="20"/>
              </w:rPr>
              <w:t>
Турлыбай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шаруа қожалығы, Калмышбаева</w:t>
            </w:r>
          </w:p>
          <w:p>
            <w:pPr>
              <w:spacing w:after="20"/>
              <w:ind w:left="20"/>
              <w:jc w:val="both"/>
            </w:pPr>
            <w:r>
              <w:rPr>
                <w:rFonts w:ascii="Times New Roman"/>
                <w:b w:val="false"/>
                <w:i w:val="false"/>
                <w:color w:val="000000"/>
                <w:sz w:val="20"/>
              </w:rPr>
              <w:t>
Айсәуле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"Сеңгіртөбе" шаруа қожалығы, Ақшабаев</w:t>
            </w:r>
          </w:p>
          <w:p>
            <w:pPr>
              <w:spacing w:after="20"/>
              <w:ind w:left="20"/>
              <w:jc w:val="both"/>
            </w:pPr>
            <w:r>
              <w:rPr>
                <w:rFonts w:ascii="Times New Roman"/>
                <w:b w:val="false"/>
                <w:i w:val="false"/>
                <w:color w:val="000000"/>
                <w:sz w:val="20"/>
              </w:rPr>
              <w:t>
Амангелди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шаруа</w:t>
            </w:r>
          </w:p>
          <w:p>
            <w:pPr>
              <w:spacing w:after="20"/>
              <w:ind w:left="20"/>
              <w:jc w:val="both"/>
            </w:pPr>
            <w:r>
              <w:rPr>
                <w:rFonts w:ascii="Times New Roman"/>
                <w:b w:val="false"/>
                <w:i w:val="false"/>
                <w:color w:val="000000"/>
                <w:sz w:val="20"/>
              </w:rPr>
              <w:t>
қожалығы, Ермекова Баян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"Құлкеш" шаруа қожалығы,</w:t>
            </w:r>
          </w:p>
          <w:p>
            <w:pPr>
              <w:spacing w:after="20"/>
              <w:ind w:left="20"/>
              <w:jc w:val="both"/>
            </w:pPr>
            <w:r>
              <w:rPr>
                <w:rFonts w:ascii="Times New Roman"/>
                <w:b w:val="false"/>
                <w:i w:val="false"/>
                <w:color w:val="000000"/>
                <w:sz w:val="20"/>
              </w:rPr>
              <w:t>
Жеткізгенова</w:t>
            </w:r>
          </w:p>
          <w:p>
            <w:pPr>
              <w:spacing w:after="20"/>
              <w:ind w:left="20"/>
              <w:jc w:val="both"/>
            </w:pPr>
            <w:r>
              <w:rPr>
                <w:rFonts w:ascii="Times New Roman"/>
                <w:b w:val="false"/>
                <w:i w:val="false"/>
                <w:color w:val="000000"/>
                <w:sz w:val="20"/>
              </w:rPr>
              <w:t>
Несібелі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"Абыз" шаруа қожалығы Жанадилов</w:t>
            </w:r>
          </w:p>
          <w:p>
            <w:pPr>
              <w:spacing w:after="20"/>
              <w:ind w:left="20"/>
              <w:jc w:val="both"/>
            </w:pPr>
            <w:r>
              <w:rPr>
                <w:rFonts w:ascii="Times New Roman"/>
                <w:b w:val="false"/>
                <w:i w:val="false"/>
                <w:color w:val="000000"/>
                <w:sz w:val="20"/>
              </w:rPr>
              <w:t>
Абзал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"Өрөзек" шаруа қожалығы,</w:t>
            </w:r>
          </w:p>
          <w:p>
            <w:pPr>
              <w:spacing w:after="20"/>
              <w:ind w:left="20"/>
              <w:jc w:val="both"/>
            </w:pPr>
            <w:r>
              <w:rPr>
                <w:rFonts w:ascii="Times New Roman"/>
                <w:b w:val="false"/>
                <w:i w:val="false"/>
                <w:color w:val="000000"/>
                <w:sz w:val="20"/>
              </w:rPr>
              <w:t>
Кусайнов Сактап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"Сүйесін-1" шаруа қожалығы, Сүйесін</w:t>
            </w:r>
          </w:p>
          <w:p>
            <w:pPr>
              <w:spacing w:after="20"/>
              <w:ind w:left="20"/>
              <w:jc w:val="both"/>
            </w:pPr>
            <w:r>
              <w:rPr>
                <w:rFonts w:ascii="Times New Roman"/>
                <w:b w:val="false"/>
                <w:i w:val="false"/>
                <w:color w:val="000000"/>
                <w:sz w:val="20"/>
              </w:rPr>
              <w:t>
Қонысбек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"Гулжан" шаруа қожалығы,</w:t>
            </w:r>
          </w:p>
          <w:p>
            <w:pPr>
              <w:spacing w:after="20"/>
              <w:ind w:left="20"/>
              <w:jc w:val="both"/>
            </w:pPr>
            <w:r>
              <w:rPr>
                <w:rFonts w:ascii="Times New Roman"/>
                <w:b w:val="false"/>
                <w:i w:val="false"/>
                <w:color w:val="000000"/>
                <w:sz w:val="20"/>
              </w:rPr>
              <w:t>
Сисенова</w:t>
            </w:r>
          </w:p>
          <w:p>
            <w:pPr>
              <w:spacing w:after="20"/>
              <w:ind w:left="20"/>
              <w:jc w:val="both"/>
            </w:pPr>
            <w:r>
              <w:rPr>
                <w:rFonts w:ascii="Times New Roman"/>
                <w:b w:val="false"/>
                <w:i w:val="false"/>
                <w:color w:val="000000"/>
                <w:sz w:val="20"/>
              </w:rPr>
              <w:t>
Куралай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 шаруа қожалығы,</w:t>
            </w:r>
          </w:p>
          <w:p>
            <w:pPr>
              <w:spacing w:after="20"/>
              <w:ind w:left="20"/>
              <w:jc w:val="both"/>
            </w:pPr>
            <w:r>
              <w:rPr>
                <w:rFonts w:ascii="Times New Roman"/>
                <w:b w:val="false"/>
                <w:i w:val="false"/>
                <w:color w:val="000000"/>
                <w:sz w:val="20"/>
              </w:rPr>
              <w:t>
Ибраев Суйнбек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"Ғазим" шаруа қожалығы</w:t>
            </w:r>
          </w:p>
          <w:p>
            <w:pPr>
              <w:spacing w:after="20"/>
              <w:ind w:left="20"/>
              <w:jc w:val="both"/>
            </w:pPr>
            <w:r>
              <w:rPr>
                <w:rFonts w:ascii="Times New Roman"/>
                <w:b w:val="false"/>
                <w:i w:val="false"/>
                <w:color w:val="000000"/>
                <w:sz w:val="20"/>
              </w:rPr>
              <w:t>
Мырзабай Гулмира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шаруа қожалығы,</w:t>
            </w:r>
          </w:p>
          <w:p>
            <w:pPr>
              <w:spacing w:after="20"/>
              <w:ind w:left="20"/>
              <w:jc w:val="both"/>
            </w:pPr>
            <w:r>
              <w:rPr>
                <w:rFonts w:ascii="Times New Roman"/>
                <w:b w:val="false"/>
                <w:i w:val="false"/>
                <w:color w:val="000000"/>
                <w:sz w:val="20"/>
              </w:rPr>
              <w:t>
Садыкулы Еркін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"Баука"шаруа қожалығы Шалабаев</w:t>
            </w:r>
          </w:p>
          <w:p>
            <w:pPr>
              <w:spacing w:after="20"/>
              <w:ind w:left="20"/>
              <w:jc w:val="both"/>
            </w:pPr>
            <w:r>
              <w:rPr>
                <w:rFonts w:ascii="Times New Roman"/>
                <w:b w:val="false"/>
                <w:i w:val="false"/>
                <w:color w:val="000000"/>
                <w:sz w:val="20"/>
              </w:rPr>
              <w:t>
Максат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шаруа қожалығы, Қонырбасов</w:t>
            </w:r>
          </w:p>
          <w:p>
            <w:pPr>
              <w:spacing w:after="20"/>
              <w:ind w:left="20"/>
              <w:jc w:val="both"/>
            </w:pPr>
            <w:r>
              <w:rPr>
                <w:rFonts w:ascii="Times New Roman"/>
                <w:b w:val="false"/>
                <w:i w:val="false"/>
                <w:color w:val="000000"/>
                <w:sz w:val="20"/>
              </w:rPr>
              <w:t>
Арман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шаруа қожалығы, Сейлханов</w:t>
            </w:r>
          </w:p>
          <w:p>
            <w:pPr>
              <w:spacing w:after="20"/>
              <w:ind w:left="20"/>
              <w:jc w:val="both"/>
            </w:pPr>
            <w:r>
              <w:rPr>
                <w:rFonts w:ascii="Times New Roman"/>
                <w:b w:val="false"/>
                <w:i w:val="false"/>
                <w:color w:val="000000"/>
                <w:sz w:val="20"/>
              </w:rPr>
              <w:t>
Догдырбай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шаруа қожалығы, Шалабаев</w:t>
            </w:r>
          </w:p>
          <w:p>
            <w:pPr>
              <w:spacing w:after="20"/>
              <w:ind w:left="20"/>
              <w:jc w:val="both"/>
            </w:pPr>
            <w:r>
              <w:rPr>
                <w:rFonts w:ascii="Times New Roman"/>
                <w:b w:val="false"/>
                <w:i w:val="false"/>
                <w:color w:val="000000"/>
                <w:sz w:val="20"/>
              </w:rPr>
              <w:t>
Тауирбай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"Қалдыбек"</w:t>
            </w:r>
          </w:p>
          <w:p>
            <w:pPr>
              <w:spacing w:after="20"/>
              <w:ind w:left="20"/>
              <w:jc w:val="both"/>
            </w:pPr>
            <w:r>
              <w:rPr>
                <w:rFonts w:ascii="Times New Roman"/>
                <w:b w:val="false"/>
                <w:i w:val="false"/>
                <w:color w:val="000000"/>
                <w:sz w:val="20"/>
              </w:rPr>
              <w:t>
шаруа қожалығы, Кошбаев Жексен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"Қаламқас-1" шаруа қожалығы,</w:t>
            </w:r>
          </w:p>
          <w:p>
            <w:pPr>
              <w:spacing w:after="20"/>
              <w:ind w:left="20"/>
              <w:jc w:val="both"/>
            </w:pPr>
            <w:r>
              <w:rPr>
                <w:rFonts w:ascii="Times New Roman"/>
                <w:b w:val="false"/>
                <w:i w:val="false"/>
                <w:color w:val="000000"/>
                <w:sz w:val="20"/>
              </w:rPr>
              <w:t>
Сланов Казбек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 шаруа қожалығы,</w:t>
            </w:r>
          </w:p>
          <w:p>
            <w:pPr>
              <w:spacing w:after="20"/>
              <w:ind w:left="20"/>
              <w:jc w:val="both"/>
            </w:pPr>
            <w:r>
              <w:rPr>
                <w:rFonts w:ascii="Times New Roman"/>
                <w:b w:val="false"/>
                <w:i w:val="false"/>
                <w:color w:val="000000"/>
                <w:sz w:val="20"/>
              </w:rPr>
              <w:t>
Алиев Кенжебай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"Жәнібек" шаруа қожалығы,</w:t>
            </w:r>
          </w:p>
          <w:p>
            <w:pPr>
              <w:spacing w:after="20"/>
              <w:ind w:left="20"/>
              <w:jc w:val="both"/>
            </w:pPr>
            <w:r>
              <w:rPr>
                <w:rFonts w:ascii="Times New Roman"/>
                <w:b w:val="false"/>
                <w:i w:val="false"/>
                <w:color w:val="000000"/>
                <w:sz w:val="20"/>
              </w:rPr>
              <w:t>
Дуйсенбеков</w:t>
            </w:r>
          </w:p>
          <w:p>
            <w:pPr>
              <w:spacing w:after="20"/>
              <w:ind w:left="20"/>
              <w:jc w:val="both"/>
            </w:pPr>
            <w:r>
              <w:rPr>
                <w:rFonts w:ascii="Times New Roman"/>
                <w:b w:val="false"/>
                <w:i w:val="false"/>
                <w:color w:val="000000"/>
                <w:sz w:val="20"/>
              </w:rPr>
              <w:t>
Жанибек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"Қарашолақ"</w:t>
            </w:r>
          </w:p>
          <w:p>
            <w:pPr>
              <w:spacing w:after="20"/>
              <w:ind w:left="20"/>
              <w:jc w:val="both"/>
            </w:pPr>
            <w:r>
              <w:rPr>
                <w:rFonts w:ascii="Times New Roman"/>
                <w:b w:val="false"/>
                <w:i w:val="false"/>
                <w:color w:val="000000"/>
                <w:sz w:val="20"/>
              </w:rPr>
              <w:t>
шаруа қожалығы, Дарибаев Габит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"Ансар" шаруа қожалығы,</w:t>
            </w:r>
          </w:p>
          <w:p>
            <w:pPr>
              <w:spacing w:after="20"/>
              <w:ind w:left="20"/>
              <w:jc w:val="both"/>
            </w:pPr>
            <w:r>
              <w:rPr>
                <w:rFonts w:ascii="Times New Roman"/>
                <w:b w:val="false"/>
                <w:i w:val="false"/>
                <w:color w:val="000000"/>
                <w:sz w:val="20"/>
              </w:rPr>
              <w:t>
Умирболатов</w:t>
            </w:r>
          </w:p>
          <w:p>
            <w:pPr>
              <w:spacing w:after="20"/>
              <w:ind w:left="20"/>
              <w:jc w:val="both"/>
            </w:pPr>
            <w:r>
              <w:rPr>
                <w:rFonts w:ascii="Times New Roman"/>
                <w:b w:val="false"/>
                <w:i w:val="false"/>
                <w:color w:val="000000"/>
                <w:sz w:val="20"/>
              </w:rPr>
              <w:t>
Танатар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"Жарылқасын"</w:t>
            </w:r>
          </w:p>
          <w:p>
            <w:pPr>
              <w:spacing w:after="20"/>
              <w:ind w:left="20"/>
              <w:jc w:val="both"/>
            </w:pPr>
            <w:r>
              <w:rPr>
                <w:rFonts w:ascii="Times New Roman"/>
                <w:b w:val="false"/>
                <w:i w:val="false"/>
                <w:color w:val="000000"/>
                <w:sz w:val="20"/>
              </w:rPr>
              <w:t>
шаруа қожалығы, Абішова Саним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 шаруа</w:t>
            </w:r>
          </w:p>
          <w:p>
            <w:pPr>
              <w:spacing w:after="20"/>
              <w:ind w:left="20"/>
              <w:jc w:val="both"/>
            </w:pPr>
            <w:r>
              <w:rPr>
                <w:rFonts w:ascii="Times New Roman"/>
                <w:b w:val="false"/>
                <w:i w:val="false"/>
                <w:color w:val="000000"/>
                <w:sz w:val="20"/>
              </w:rPr>
              <w:t>
қожалығы, Байтуров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"Алпамыс" шаруа қожалығы,</w:t>
            </w:r>
          </w:p>
          <w:p>
            <w:pPr>
              <w:spacing w:after="20"/>
              <w:ind w:left="20"/>
              <w:jc w:val="both"/>
            </w:pPr>
            <w:r>
              <w:rPr>
                <w:rFonts w:ascii="Times New Roman"/>
                <w:b w:val="false"/>
                <w:i w:val="false"/>
                <w:color w:val="000000"/>
                <w:sz w:val="20"/>
              </w:rPr>
              <w:t>
Латипов Бекарыс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шаруа қожалығы,</w:t>
            </w:r>
          </w:p>
          <w:p>
            <w:pPr>
              <w:spacing w:after="20"/>
              <w:ind w:left="20"/>
              <w:jc w:val="both"/>
            </w:pPr>
            <w:r>
              <w:rPr>
                <w:rFonts w:ascii="Times New Roman"/>
                <w:b w:val="false"/>
                <w:i w:val="false"/>
                <w:color w:val="000000"/>
                <w:sz w:val="20"/>
              </w:rPr>
              <w:t>
Мархабаев</w:t>
            </w:r>
          </w:p>
          <w:p>
            <w:pPr>
              <w:spacing w:after="20"/>
              <w:ind w:left="20"/>
              <w:jc w:val="both"/>
            </w:pPr>
            <w:r>
              <w:rPr>
                <w:rFonts w:ascii="Times New Roman"/>
                <w:b w:val="false"/>
                <w:i w:val="false"/>
                <w:color w:val="000000"/>
                <w:sz w:val="20"/>
              </w:rPr>
              <w:t>
Аманжол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"Бай-Сейіт" шаруа қожалығы, Нурбердиев</w:t>
            </w:r>
          </w:p>
          <w:p>
            <w:pPr>
              <w:spacing w:after="20"/>
              <w:ind w:left="20"/>
              <w:jc w:val="both"/>
            </w:pPr>
            <w:r>
              <w:rPr>
                <w:rFonts w:ascii="Times New Roman"/>
                <w:b w:val="false"/>
                <w:i w:val="false"/>
                <w:color w:val="000000"/>
                <w:sz w:val="20"/>
              </w:rPr>
              <w:t>
Жаксыбай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"Байгали" шаруа қожалығы, Есболаев</w:t>
            </w:r>
          </w:p>
          <w:p>
            <w:pPr>
              <w:spacing w:after="20"/>
              <w:ind w:left="20"/>
              <w:jc w:val="both"/>
            </w:pPr>
            <w:r>
              <w:rPr>
                <w:rFonts w:ascii="Times New Roman"/>
                <w:b w:val="false"/>
                <w:i w:val="false"/>
                <w:color w:val="000000"/>
                <w:sz w:val="20"/>
              </w:rPr>
              <w:t>
Қошкелді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"Биржан" шаруа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қожалығы, Сакиндыков</w:t>
            </w:r>
          </w:p>
          <w:p>
            <w:pPr>
              <w:spacing w:after="20"/>
              <w:ind w:left="20"/>
              <w:jc w:val="both"/>
            </w:pPr>
            <w:r>
              <w:rPr>
                <w:rFonts w:ascii="Times New Roman"/>
                <w:b w:val="false"/>
                <w:i w:val="false"/>
                <w:color w:val="000000"/>
                <w:sz w:val="20"/>
              </w:rPr>
              <w:t>
Биржан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"Батыс"шаруа қожалығы, Кулбаев</w:t>
            </w:r>
          </w:p>
          <w:p>
            <w:pPr>
              <w:spacing w:after="20"/>
              <w:ind w:left="20"/>
              <w:jc w:val="both"/>
            </w:pPr>
            <w:r>
              <w:rPr>
                <w:rFonts w:ascii="Times New Roman"/>
                <w:b w:val="false"/>
                <w:i w:val="false"/>
                <w:color w:val="000000"/>
                <w:sz w:val="20"/>
              </w:rPr>
              <w:t>
Бакытжан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"Бесегөз" шаруа қожалығы, Изжанов</w:t>
            </w:r>
          </w:p>
          <w:p>
            <w:pPr>
              <w:spacing w:after="20"/>
              <w:ind w:left="20"/>
              <w:jc w:val="both"/>
            </w:pPr>
            <w:r>
              <w:rPr>
                <w:rFonts w:ascii="Times New Roman"/>
                <w:b w:val="false"/>
                <w:i w:val="false"/>
                <w:color w:val="000000"/>
                <w:sz w:val="20"/>
              </w:rPr>
              <w:t>
Қайырғали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"Бидайлы" шаруа қожалығы,</w:t>
            </w:r>
          </w:p>
          <w:p>
            <w:pPr>
              <w:spacing w:after="20"/>
              <w:ind w:left="20"/>
              <w:jc w:val="both"/>
            </w:pPr>
            <w:r>
              <w:rPr>
                <w:rFonts w:ascii="Times New Roman"/>
                <w:b w:val="false"/>
                <w:i w:val="false"/>
                <w:color w:val="000000"/>
                <w:sz w:val="20"/>
              </w:rPr>
              <w:t>
Турарбек Талгат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"Дарын" шаруа қожалығы,</w:t>
            </w:r>
          </w:p>
          <w:p>
            <w:pPr>
              <w:spacing w:after="20"/>
              <w:ind w:left="20"/>
              <w:jc w:val="both"/>
            </w:pPr>
            <w:r>
              <w:rPr>
                <w:rFonts w:ascii="Times New Roman"/>
                <w:b w:val="false"/>
                <w:i w:val="false"/>
                <w:color w:val="000000"/>
                <w:sz w:val="20"/>
              </w:rPr>
              <w:t>
Латіпов Бекжан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"Есенғали" шаруа қожалығы, Багдашов</w:t>
            </w:r>
          </w:p>
          <w:p>
            <w:pPr>
              <w:spacing w:after="20"/>
              <w:ind w:left="20"/>
              <w:jc w:val="both"/>
            </w:pPr>
            <w:r>
              <w:rPr>
                <w:rFonts w:ascii="Times New Roman"/>
                <w:b w:val="false"/>
                <w:i w:val="false"/>
                <w:color w:val="000000"/>
                <w:sz w:val="20"/>
              </w:rPr>
              <w:t>
Гутлыбай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"Есет" шаруа қожалығы,</w:t>
            </w:r>
          </w:p>
          <w:p>
            <w:pPr>
              <w:spacing w:after="20"/>
              <w:ind w:left="20"/>
              <w:jc w:val="both"/>
            </w:pPr>
            <w:r>
              <w:rPr>
                <w:rFonts w:ascii="Times New Roman"/>
                <w:b w:val="false"/>
                <w:i w:val="false"/>
                <w:color w:val="000000"/>
                <w:sz w:val="20"/>
              </w:rPr>
              <w:t>
Ұзақбай Тұрлан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"Жанбосинов" шаруа қожалығы, Жанбосинов</w:t>
            </w:r>
          </w:p>
          <w:p>
            <w:pPr>
              <w:spacing w:after="20"/>
              <w:ind w:left="20"/>
              <w:jc w:val="both"/>
            </w:pPr>
            <w:r>
              <w:rPr>
                <w:rFonts w:ascii="Times New Roman"/>
                <w:b w:val="false"/>
                <w:i w:val="false"/>
                <w:color w:val="000000"/>
                <w:sz w:val="20"/>
              </w:rPr>
              <w:t>
Морлихан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 шаруа қожалығы, Жанбосынов</w:t>
            </w:r>
          </w:p>
          <w:p>
            <w:pPr>
              <w:spacing w:after="20"/>
              <w:ind w:left="20"/>
              <w:jc w:val="both"/>
            </w:pPr>
            <w:r>
              <w:rPr>
                <w:rFonts w:ascii="Times New Roman"/>
                <w:b w:val="false"/>
                <w:i w:val="false"/>
                <w:color w:val="000000"/>
                <w:sz w:val="20"/>
              </w:rPr>
              <w:t>
Женисбек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шаруа қожалығы,</w:t>
            </w:r>
          </w:p>
          <w:p>
            <w:pPr>
              <w:spacing w:after="20"/>
              <w:ind w:left="20"/>
              <w:jc w:val="both"/>
            </w:pPr>
            <w:r>
              <w:rPr>
                <w:rFonts w:ascii="Times New Roman"/>
                <w:b w:val="false"/>
                <w:i w:val="false"/>
                <w:color w:val="000000"/>
                <w:sz w:val="20"/>
              </w:rPr>
              <w:t>
Тузельбаев</w:t>
            </w:r>
          </w:p>
          <w:p>
            <w:pPr>
              <w:spacing w:after="20"/>
              <w:ind w:left="20"/>
              <w:jc w:val="both"/>
            </w:pPr>
            <w:r>
              <w:rPr>
                <w:rFonts w:ascii="Times New Roman"/>
                <w:b w:val="false"/>
                <w:i w:val="false"/>
                <w:color w:val="000000"/>
                <w:sz w:val="20"/>
              </w:rPr>
              <w:t>
Аралбек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"Лале" шаруа</w:t>
            </w:r>
          </w:p>
          <w:p>
            <w:pPr>
              <w:spacing w:after="20"/>
              <w:ind w:left="20"/>
              <w:jc w:val="both"/>
            </w:pPr>
            <w:r>
              <w:rPr>
                <w:rFonts w:ascii="Times New Roman"/>
                <w:b w:val="false"/>
                <w:i w:val="false"/>
                <w:color w:val="000000"/>
                <w:sz w:val="20"/>
              </w:rPr>
              <w:t>
қожалығы, Латипов Акарыс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"Ләззат" шаруа</w:t>
            </w:r>
          </w:p>
          <w:p>
            <w:pPr>
              <w:spacing w:after="20"/>
              <w:ind w:left="20"/>
              <w:jc w:val="both"/>
            </w:pPr>
            <w:r>
              <w:rPr>
                <w:rFonts w:ascii="Times New Roman"/>
                <w:b w:val="false"/>
                <w:i w:val="false"/>
                <w:color w:val="000000"/>
                <w:sz w:val="20"/>
              </w:rPr>
              <w:t>
қожалығы, егін егеді.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"Махамбет" шаруа қожалығы,</w:t>
            </w:r>
          </w:p>
          <w:p>
            <w:pPr>
              <w:spacing w:after="20"/>
              <w:ind w:left="20"/>
              <w:jc w:val="both"/>
            </w:pPr>
            <w:r>
              <w:rPr>
                <w:rFonts w:ascii="Times New Roman"/>
                <w:b w:val="false"/>
                <w:i w:val="false"/>
                <w:color w:val="000000"/>
                <w:sz w:val="20"/>
              </w:rPr>
              <w:t>
Китарова Жамал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шаруа қожалығы, Далжанов</w:t>
            </w:r>
          </w:p>
          <w:p>
            <w:pPr>
              <w:spacing w:after="20"/>
              <w:ind w:left="20"/>
              <w:jc w:val="both"/>
            </w:pPr>
            <w:r>
              <w:rPr>
                <w:rFonts w:ascii="Times New Roman"/>
                <w:b w:val="false"/>
                <w:i w:val="false"/>
                <w:color w:val="000000"/>
                <w:sz w:val="20"/>
              </w:rPr>
              <w:t>
Тущыбек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"Мұстафа"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Бижанова</w:t>
            </w:r>
          </w:p>
          <w:p>
            <w:pPr>
              <w:spacing w:after="20"/>
              <w:ind w:left="20"/>
              <w:jc w:val="both"/>
            </w:pPr>
            <w:r>
              <w:rPr>
                <w:rFonts w:ascii="Times New Roman"/>
                <w:b w:val="false"/>
                <w:i w:val="false"/>
                <w:color w:val="000000"/>
                <w:sz w:val="20"/>
              </w:rPr>
              <w:t>
Назукан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"Нақхан" шаруа қожалығы,</w:t>
            </w:r>
          </w:p>
          <w:p>
            <w:pPr>
              <w:spacing w:after="20"/>
              <w:ind w:left="20"/>
              <w:jc w:val="both"/>
            </w:pPr>
            <w:r>
              <w:rPr>
                <w:rFonts w:ascii="Times New Roman"/>
                <w:b w:val="false"/>
                <w:i w:val="false"/>
                <w:color w:val="000000"/>
                <w:sz w:val="20"/>
              </w:rPr>
              <w:t>
Койшыбаев</w:t>
            </w:r>
          </w:p>
          <w:p>
            <w:pPr>
              <w:spacing w:after="20"/>
              <w:ind w:left="20"/>
              <w:jc w:val="both"/>
            </w:pPr>
            <w:r>
              <w:rPr>
                <w:rFonts w:ascii="Times New Roman"/>
                <w:b w:val="false"/>
                <w:i w:val="false"/>
                <w:color w:val="000000"/>
                <w:sz w:val="20"/>
              </w:rPr>
              <w:t>
Мырзатай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"Нұр-Қайыр" шаруа қожалығы, Латипов</w:t>
            </w:r>
          </w:p>
          <w:p>
            <w:pPr>
              <w:spacing w:after="20"/>
              <w:ind w:left="20"/>
              <w:jc w:val="both"/>
            </w:pPr>
            <w:r>
              <w:rPr>
                <w:rFonts w:ascii="Times New Roman"/>
                <w:b w:val="false"/>
                <w:i w:val="false"/>
                <w:color w:val="000000"/>
                <w:sz w:val="20"/>
              </w:rPr>
              <w:t>
Қайыржан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"Нұриман" шаруа қожалығы,</w:t>
            </w:r>
          </w:p>
          <w:p>
            <w:pPr>
              <w:spacing w:after="20"/>
              <w:ind w:left="20"/>
              <w:jc w:val="both"/>
            </w:pPr>
            <w:r>
              <w:rPr>
                <w:rFonts w:ascii="Times New Roman"/>
                <w:b w:val="false"/>
                <w:i w:val="false"/>
                <w:color w:val="000000"/>
                <w:sz w:val="20"/>
              </w:rPr>
              <w:t>
Шонаев Айдар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 шаруа қожалығы,</w:t>
            </w:r>
          </w:p>
          <w:p>
            <w:pPr>
              <w:spacing w:after="20"/>
              <w:ind w:left="20"/>
              <w:jc w:val="both"/>
            </w:pPr>
            <w:r>
              <w:rPr>
                <w:rFonts w:ascii="Times New Roman"/>
                <w:b w:val="false"/>
                <w:i w:val="false"/>
                <w:color w:val="000000"/>
                <w:sz w:val="20"/>
              </w:rPr>
              <w:t>
Ерсариев</w:t>
            </w:r>
          </w:p>
          <w:p>
            <w:pPr>
              <w:spacing w:after="20"/>
              <w:ind w:left="20"/>
              <w:jc w:val="both"/>
            </w:pPr>
            <w:r>
              <w:rPr>
                <w:rFonts w:ascii="Times New Roman"/>
                <w:b w:val="false"/>
                <w:i w:val="false"/>
                <w:color w:val="000000"/>
                <w:sz w:val="20"/>
              </w:rPr>
              <w:t>
Аманбай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"Қарнау" шаруа қожалығы,</w:t>
            </w:r>
          </w:p>
          <w:p>
            <w:pPr>
              <w:spacing w:after="20"/>
              <w:ind w:left="20"/>
              <w:jc w:val="both"/>
            </w:pPr>
            <w:r>
              <w:rPr>
                <w:rFonts w:ascii="Times New Roman"/>
                <w:b w:val="false"/>
                <w:i w:val="false"/>
                <w:color w:val="000000"/>
                <w:sz w:val="20"/>
              </w:rPr>
              <w:t>
Умирзаков Саин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"Қонай" шаруа қожалығы, Сармолдаев</w:t>
            </w:r>
          </w:p>
          <w:p>
            <w:pPr>
              <w:spacing w:after="20"/>
              <w:ind w:left="20"/>
              <w:jc w:val="both"/>
            </w:pPr>
            <w:r>
              <w:rPr>
                <w:rFonts w:ascii="Times New Roman"/>
                <w:b w:val="false"/>
                <w:i w:val="false"/>
                <w:color w:val="000000"/>
                <w:sz w:val="20"/>
              </w:rPr>
              <w:t>
Утесбек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"Тимур" шаруа қожалығы, Ахмедьиянова</w:t>
            </w:r>
          </w:p>
          <w:p>
            <w:pPr>
              <w:spacing w:after="20"/>
              <w:ind w:left="20"/>
              <w:jc w:val="both"/>
            </w:pPr>
            <w:r>
              <w:rPr>
                <w:rFonts w:ascii="Times New Roman"/>
                <w:b w:val="false"/>
                <w:i w:val="false"/>
                <w:color w:val="000000"/>
                <w:sz w:val="20"/>
              </w:rPr>
              <w:t>
Айгул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 шаруа қожалығы,</w:t>
            </w:r>
          </w:p>
          <w:p>
            <w:pPr>
              <w:spacing w:after="20"/>
              <w:ind w:left="20"/>
              <w:jc w:val="both"/>
            </w:pPr>
            <w:r>
              <w:rPr>
                <w:rFonts w:ascii="Times New Roman"/>
                <w:b w:val="false"/>
                <w:i w:val="false"/>
                <w:color w:val="000000"/>
                <w:sz w:val="20"/>
              </w:rPr>
              <w:t>
Мәжиева Ләззат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"Думан" шаруа қожалығы, Нурбердиев</w:t>
            </w:r>
          </w:p>
          <w:p>
            <w:pPr>
              <w:spacing w:after="20"/>
              <w:ind w:left="20"/>
              <w:jc w:val="both"/>
            </w:pPr>
            <w:r>
              <w:rPr>
                <w:rFonts w:ascii="Times New Roman"/>
                <w:b w:val="false"/>
                <w:i w:val="false"/>
                <w:color w:val="000000"/>
                <w:sz w:val="20"/>
              </w:rPr>
              <w:t>
Ердаулет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"Айзере" шаруа қожалығы, Ермуканов</w:t>
            </w:r>
          </w:p>
          <w:p>
            <w:pPr>
              <w:spacing w:after="20"/>
              <w:ind w:left="20"/>
              <w:jc w:val="both"/>
            </w:pPr>
            <w:r>
              <w:rPr>
                <w:rFonts w:ascii="Times New Roman"/>
                <w:b w:val="false"/>
                <w:i w:val="false"/>
                <w:color w:val="000000"/>
                <w:sz w:val="20"/>
              </w:rPr>
              <w:t>
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"Ізмағанбет" шаруа қожалығы, Мәмбетнияз</w:t>
            </w:r>
          </w:p>
          <w:p>
            <w:pPr>
              <w:spacing w:after="20"/>
              <w:ind w:left="20"/>
              <w:jc w:val="both"/>
            </w:pPr>
            <w:r>
              <w:rPr>
                <w:rFonts w:ascii="Times New Roman"/>
                <w:b w:val="false"/>
                <w:i w:val="false"/>
                <w:color w:val="000000"/>
                <w:sz w:val="20"/>
              </w:rPr>
              <w:t>
Ермек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"Қиынбай" шаруа қожалығы,</w:t>
            </w:r>
          </w:p>
          <w:p>
            <w:pPr>
              <w:spacing w:after="20"/>
              <w:ind w:left="20"/>
              <w:jc w:val="both"/>
            </w:pPr>
            <w:r>
              <w:rPr>
                <w:rFonts w:ascii="Times New Roman"/>
                <w:b w:val="false"/>
                <w:i w:val="false"/>
                <w:color w:val="000000"/>
                <w:sz w:val="20"/>
              </w:rPr>
              <w:t>
Жанабаев Нагим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"Нұрдана" шаруа қожалығы,</w:t>
            </w:r>
          </w:p>
          <w:p>
            <w:pPr>
              <w:spacing w:after="20"/>
              <w:ind w:left="20"/>
              <w:jc w:val="both"/>
            </w:pPr>
            <w:r>
              <w:rPr>
                <w:rFonts w:ascii="Times New Roman"/>
                <w:b w:val="false"/>
                <w:i w:val="false"/>
                <w:color w:val="000000"/>
                <w:sz w:val="20"/>
              </w:rPr>
              <w:t>
Атшыбаев</w:t>
            </w:r>
          </w:p>
          <w:p>
            <w:pPr>
              <w:spacing w:after="20"/>
              <w:ind w:left="20"/>
              <w:jc w:val="both"/>
            </w:pPr>
            <w:r>
              <w:rPr>
                <w:rFonts w:ascii="Times New Roman"/>
                <w:b w:val="false"/>
                <w:i w:val="false"/>
                <w:color w:val="000000"/>
                <w:sz w:val="20"/>
              </w:rPr>
              <w:t>
Дастан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 Ата" шаруа қожалығы,</w:t>
            </w:r>
          </w:p>
          <w:p>
            <w:pPr>
              <w:spacing w:after="20"/>
              <w:ind w:left="20"/>
              <w:jc w:val="both"/>
            </w:pPr>
            <w:r>
              <w:rPr>
                <w:rFonts w:ascii="Times New Roman"/>
                <w:b w:val="false"/>
                <w:i w:val="false"/>
                <w:color w:val="000000"/>
                <w:sz w:val="20"/>
              </w:rPr>
              <w:t>
Шанкеев Берик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"Нұраян" шаруа қожалығы,</w:t>
            </w:r>
          </w:p>
          <w:p>
            <w:pPr>
              <w:spacing w:after="20"/>
              <w:ind w:left="20"/>
              <w:jc w:val="both"/>
            </w:pPr>
            <w:r>
              <w:rPr>
                <w:rFonts w:ascii="Times New Roman"/>
                <w:b w:val="false"/>
                <w:i w:val="false"/>
                <w:color w:val="000000"/>
                <w:sz w:val="20"/>
              </w:rPr>
              <w:t>
Абдыров</w:t>
            </w:r>
          </w:p>
          <w:p>
            <w:pPr>
              <w:spacing w:after="20"/>
              <w:ind w:left="20"/>
              <w:jc w:val="both"/>
            </w:pPr>
            <w:r>
              <w:rPr>
                <w:rFonts w:ascii="Times New Roman"/>
                <w:b w:val="false"/>
                <w:i w:val="false"/>
                <w:color w:val="000000"/>
                <w:sz w:val="20"/>
              </w:rPr>
              <w:t>
Нурберген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"Нұрлы" шаруа қожалығы,</w:t>
            </w:r>
          </w:p>
          <w:p>
            <w:pPr>
              <w:spacing w:after="20"/>
              <w:ind w:left="20"/>
              <w:jc w:val="both"/>
            </w:pPr>
            <w:r>
              <w:rPr>
                <w:rFonts w:ascii="Times New Roman"/>
                <w:b w:val="false"/>
                <w:i w:val="false"/>
                <w:color w:val="000000"/>
                <w:sz w:val="20"/>
              </w:rPr>
              <w:t>
Арықбаев Бекзат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"Ustirt fgro Holding" шаруа қожалығы Сарбалин</w:t>
            </w:r>
          </w:p>
          <w:p>
            <w:pPr>
              <w:spacing w:after="20"/>
              <w:ind w:left="20"/>
              <w:jc w:val="both"/>
            </w:pPr>
            <w:r>
              <w:rPr>
                <w:rFonts w:ascii="Times New Roman"/>
                <w:b w:val="false"/>
                <w:i w:val="false"/>
                <w:color w:val="000000"/>
                <w:sz w:val="20"/>
              </w:rPr>
              <w:t>
Алибек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"Ақберен –</w:t>
            </w:r>
          </w:p>
          <w:p>
            <w:pPr>
              <w:spacing w:after="20"/>
              <w:ind w:left="20"/>
              <w:jc w:val="both"/>
            </w:pPr>
            <w:r>
              <w:rPr>
                <w:rFonts w:ascii="Times New Roman"/>
                <w:b w:val="false"/>
                <w:i w:val="false"/>
                <w:color w:val="000000"/>
                <w:sz w:val="20"/>
              </w:rPr>
              <w:t>
Аңсар" шаруа қожалығы</w:t>
            </w:r>
          </w:p>
          <w:p>
            <w:pPr>
              <w:spacing w:after="20"/>
              <w:ind w:left="20"/>
              <w:jc w:val="both"/>
            </w:pPr>
            <w:r>
              <w:rPr>
                <w:rFonts w:ascii="Times New Roman"/>
                <w:b w:val="false"/>
                <w:i w:val="false"/>
                <w:color w:val="000000"/>
                <w:sz w:val="20"/>
              </w:rPr>
              <w:t>
Тузелбаев</w:t>
            </w:r>
          </w:p>
          <w:p>
            <w:pPr>
              <w:spacing w:after="20"/>
              <w:ind w:left="20"/>
              <w:jc w:val="both"/>
            </w:pPr>
            <w:r>
              <w:rPr>
                <w:rFonts w:ascii="Times New Roman"/>
                <w:b w:val="false"/>
                <w:i w:val="false"/>
                <w:color w:val="000000"/>
                <w:sz w:val="20"/>
              </w:rPr>
              <w:t>
Алпамыс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"Санжар" шаруа қожалығы, Шотбасов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 комбинат" шаруа қожалығы, Алдабергенов</w:t>
            </w:r>
          </w:p>
          <w:p>
            <w:pPr>
              <w:spacing w:after="20"/>
              <w:ind w:left="20"/>
              <w:jc w:val="both"/>
            </w:pPr>
            <w:r>
              <w:rPr>
                <w:rFonts w:ascii="Times New Roman"/>
                <w:b w:val="false"/>
                <w:i w:val="false"/>
                <w:color w:val="000000"/>
                <w:sz w:val="20"/>
              </w:rPr>
              <w:t>
Салих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"Толыбай" шаруа қожалығы Муханов</w:t>
            </w:r>
          </w:p>
          <w:p>
            <w:pPr>
              <w:spacing w:after="20"/>
              <w:ind w:left="20"/>
              <w:jc w:val="both"/>
            </w:pPr>
            <w:r>
              <w:rPr>
                <w:rFonts w:ascii="Times New Roman"/>
                <w:b w:val="false"/>
                <w:i w:val="false"/>
                <w:color w:val="000000"/>
                <w:sz w:val="20"/>
              </w:rPr>
              <w:t>
Амалбай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"Шілікті-Қапы" шаруа қожалығы,</w:t>
            </w:r>
          </w:p>
          <w:p>
            <w:pPr>
              <w:spacing w:after="20"/>
              <w:ind w:left="20"/>
              <w:jc w:val="both"/>
            </w:pPr>
            <w:r>
              <w:rPr>
                <w:rFonts w:ascii="Times New Roman"/>
                <w:b w:val="false"/>
                <w:i w:val="false"/>
                <w:color w:val="000000"/>
                <w:sz w:val="20"/>
              </w:rPr>
              <w:t>
Сүйебаев Азамат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"Тілеміс" шаруа қожалығы, Ізтұрғанов</w:t>
            </w:r>
          </w:p>
          <w:p>
            <w:pPr>
              <w:spacing w:after="20"/>
              <w:ind w:left="20"/>
              <w:jc w:val="both"/>
            </w:pPr>
            <w:r>
              <w:rPr>
                <w:rFonts w:ascii="Times New Roman"/>
                <w:b w:val="false"/>
                <w:i w:val="false"/>
                <w:color w:val="000000"/>
                <w:sz w:val="20"/>
              </w:rPr>
              <w:t>
Жанақ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"Масат" шаруа қожалығы, Талғатұлы</w:t>
            </w:r>
          </w:p>
          <w:p>
            <w:pPr>
              <w:spacing w:after="20"/>
              <w:ind w:left="20"/>
              <w:jc w:val="both"/>
            </w:pPr>
            <w:r>
              <w:rPr>
                <w:rFonts w:ascii="Times New Roman"/>
                <w:b w:val="false"/>
                <w:i w:val="false"/>
                <w:color w:val="000000"/>
                <w:sz w:val="20"/>
              </w:rPr>
              <w:t>
Нұрхат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"Латипов Нуржан"</w:t>
            </w:r>
          </w:p>
          <w:p>
            <w:pPr>
              <w:spacing w:after="20"/>
              <w:ind w:left="20"/>
              <w:jc w:val="both"/>
            </w:pPr>
            <w:r>
              <w:rPr>
                <w:rFonts w:ascii="Times New Roman"/>
                <w:b w:val="false"/>
                <w:i w:val="false"/>
                <w:color w:val="000000"/>
                <w:sz w:val="20"/>
              </w:rPr>
              <w:t>
Латипов Нұржан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"Шегем" шаруа</w:t>
            </w:r>
          </w:p>
          <w:p>
            <w:pPr>
              <w:spacing w:after="20"/>
              <w:ind w:left="20"/>
              <w:jc w:val="both"/>
            </w:pPr>
            <w:r>
              <w:rPr>
                <w:rFonts w:ascii="Times New Roman"/>
                <w:b w:val="false"/>
                <w:i w:val="false"/>
                <w:color w:val="000000"/>
                <w:sz w:val="20"/>
              </w:rPr>
              <w:t>
қожалығы, Тойлыұлы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"Өркен" шаруа</w:t>
            </w:r>
          </w:p>
          <w:p>
            <w:pPr>
              <w:spacing w:after="20"/>
              <w:ind w:left="20"/>
              <w:jc w:val="both"/>
            </w:pPr>
            <w:r>
              <w:rPr>
                <w:rFonts w:ascii="Times New Roman"/>
                <w:b w:val="false"/>
                <w:i w:val="false"/>
                <w:color w:val="000000"/>
                <w:sz w:val="20"/>
              </w:rPr>
              <w:t>
қожалығы,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Байбозов</w:t>
            </w:r>
          </w:p>
          <w:p>
            <w:pPr>
              <w:spacing w:after="20"/>
              <w:ind w:left="20"/>
              <w:jc w:val="both"/>
            </w:pPr>
            <w:r>
              <w:rPr>
                <w:rFonts w:ascii="Times New Roman"/>
                <w:b w:val="false"/>
                <w:i w:val="false"/>
                <w:color w:val="000000"/>
                <w:sz w:val="20"/>
              </w:rPr>
              <w:t>
Нураман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"Байқожа" шаруа қожалығы, Қаражанов</w:t>
            </w:r>
          </w:p>
          <w:p>
            <w:pPr>
              <w:spacing w:after="20"/>
              <w:ind w:left="20"/>
              <w:jc w:val="both"/>
            </w:pPr>
            <w:r>
              <w:rPr>
                <w:rFonts w:ascii="Times New Roman"/>
                <w:b w:val="false"/>
                <w:i w:val="false"/>
                <w:color w:val="000000"/>
                <w:sz w:val="20"/>
              </w:rPr>
              <w:t>
Мұстафа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"Нұрдәулет" шаруа қожалығы, Көшұлы</w:t>
            </w:r>
          </w:p>
          <w:p>
            <w:pPr>
              <w:spacing w:after="20"/>
              <w:ind w:left="20"/>
              <w:jc w:val="both"/>
            </w:pPr>
            <w:r>
              <w:rPr>
                <w:rFonts w:ascii="Times New Roman"/>
                <w:b w:val="false"/>
                <w:i w:val="false"/>
                <w:color w:val="000000"/>
                <w:sz w:val="20"/>
              </w:rPr>
              <w:t>
Сарсембай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 "Мәжиев Кайрат", Мәжиев</w:t>
            </w:r>
          </w:p>
          <w:p>
            <w:pPr>
              <w:spacing w:after="20"/>
              <w:ind w:left="20"/>
              <w:jc w:val="both"/>
            </w:pPr>
            <w:r>
              <w:rPr>
                <w:rFonts w:ascii="Times New Roman"/>
                <w:b w:val="false"/>
                <w:i w:val="false"/>
                <w:color w:val="000000"/>
                <w:sz w:val="20"/>
              </w:rPr>
              <w:t>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"Абылайхан" шаруа қожалығы, Самалихов</w:t>
            </w:r>
          </w:p>
          <w:p>
            <w:pPr>
              <w:spacing w:after="20"/>
              <w:ind w:left="20"/>
              <w:jc w:val="both"/>
            </w:pPr>
            <w:r>
              <w:rPr>
                <w:rFonts w:ascii="Times New Roman"/>
                <w:b w:val="false"/>
                <w:i w:val="false"/>
                <w:color w:val="000000"/>
                <w:sz w:val="20"/>
              </w:rPr>
              <w:t>
Онгарбай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"Қорғанбай Ата"</w:t>
            </w:r>
          </w:p>
          <w:p>
            <w:pPr>
              <w:spacing w:after="20"/>
              <w:ind w:left="20"/>
              <w:jc w:val="both"/>
            </w:pPr>
            <w:r>
              <w:rPr>
                <w:rFonts w:ascii="Times New Roman"/>
                <w:b w:val="false"/>
                <w:i w:val="false"/>
                <w:color w:val="000000"/>
                <w:sz w:val="20"/>
              </w:rPr>
              <w:t>
шаруа қожалығы, Сәтін Бексұлтан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 шаруа қожалығы, Тұрарбекова</w:t>
            </w:r>
          </w:p>
          <w:p>
            <w:pPr>
              <w:spacing w:after="20"/>
              <w:ind w:left="20"/>
              <w:jc w:val="both"/>
            </w:pPr>
            <w:r>
              <w:rPr>
                <w:rFonts w:ascii="Times New Roman"/>
                <w:b w:val="false"/>
                <w:i w:val="false"/>
                <w:color w:val="000000"/>
                <w:sz w:val="20"/>
              </w:rPr>
              <w:t>
Әсима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"Домбаев Айбек" шаруа қожалығы,</w:t>
            </w:r>
          </w:p>
          <w:p>
            <w:pPr>
              <w:spacing w:after="20"/>
              <w:ind w:left="20"/>
              <w:jc w:val="both"/>
            </w:pPr>
            <w:r>
              <w:rPr>
                <w:rFonts w:ascii="Times New Roman"/>
                <w:b w:val="false"/>
                <w:i w:val="false"/>
                <w:color w:val="000000"/>
                <w:sz w:val="20"/>
              </w:rPr>
              <w:t>
Домбаев Айбек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"Елтош" шаруа қожалығы,</w:t>
            </w:r>
          </w:p>
          <w:p>
            <w:pPr>
              <w:spacing w:after="20"/>
              <w:ind w:left="20"/>
              <w:jc w:val="both"/>
            </w:pPr>
            <w:r>
              <w:rPr>
                <w:rFonts w:ascii="Times New Roman"/>
                <w:b w:val="false"/>
                <w:i w:val="false"/>
                <w:color w:val="000000"/>
                <w:sz w:val="20"/>
              </w:rPr>
              <w:t>
Агниязова Баян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"Көкмойнақ" шаруа қожалығы, Баймаганбетов</w:t>
            </w:r>
          </w:p>
          <w:p>
            <w:pPr>
              <w:spacing w:after="20"/>
              <w:ind w:left="20"/>
              <w:jc w:val="both"/>
            </w:pPr>
            <w:r>
              <w:rPr>
                <w:rFonts w:ascii="Times New Roman"/>
                <w:b w:val="false"/>
                <w:i w:val="false"/>
                <w:color w:val="000000"/>
                <w:sz w:val="20"/>
              </w:rPr>
              <w:t>
Амангельды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"Дулат" шаруа қожалығы, Байториев</w:t>
            </w:r>
          </w:p>
          <w:p>
            <w:pPr>
              <w:spacing w:after="20"/>
              <w:ind w:left="20"/>
              <w:jc w:val="both"/>
            </w:pPr>
            <w:r>
              <w:rPr>
                <w:rFonts w:ascii="Times New Roman"/>
                <w:b w:val="false"/>
                <w:i w:val="false"/>
                <w:color w:val="000000"/>
                <w:sz w:val="20"/>
              </w:rPr>
              <w:t>
Әділбек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"Жубанов" Жубанов</w:t>
            </w:r>
          </w:p>
          <w:p>
            <w:pPr>
              <w:spacing w:after="20"/>
              <w:ind w:left="20"/>
              <w:jc w:val="both"/>
            </w:pPr>
            <w:r>
              <w:rPr>
                <w:rFonts w:ascii="Times New Roman"/>
                <w:b w:val="false"/>
                <w:i w:val="false"/>
                <w:color w:val="000000"/>
                <w:sz w:val="20"/>
              </w:rPr>
              <w:t>
Ерболат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"Алшын" шаруа қожалығы, Кулмуратов</w:t>
            </w:r>
          </w:p>
          <w:p>
            <w:pPr>
              <w:spacing w:after="20"/>
              <w:ind w:left="20"/>
              <w:jc w:val="both"/>
            </w:pPr>
            <w:r>
              <w:rPr>
                <w:rFonts w:ascii="Times New Roman"/>
                <w:b w:val="false"/>
                <w:i w:val="false"/>
                <w:color w:val="000000"/>
                <w:sz w:val="20"/>
              </w:rPr>
              <w:t>
Убайдолла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"Торекенов" Төрекенов</w:t>
            </w:r>
          </w:p>
          <w:p>
            <w:pPr>
              <w:spacing w:after="20"/>
              <w:ind w:left="20"/>
              <w:jc w:val="both"/>
            </w:pPr>
            <w:r>
              <w:rPr>
                <w:rFonts w:ascii="Times New Roman"/>
                <w:b w:val="false"/>
                <w:i w:val="false"/>
                <w:color w:val="000000"/>
                <w:sz w:val="20"/>
              </w:rPr>
              <w:t>
Бердимурат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 шаруа қожалығы</w:t>
            </w:r>
          </w:p>
          <w:p>
            <w:pPr>
              <w:spacing w:after="20"/>
              <w:ind w:left="20"/>
              <w:jc w:val="both"/>
            </w:pPr>
            <w:r>
              <w:rPr>
                <w:rFonts w:ascii="Times New Roman"/>
                <w:b w:val="false"/>
                <w:i w:val="false"/>
                <w:color w:val="000000"/>
                <w:sz w:val="20"/>
              </w:rPr>
              <w:t>
Койшыбаев</w:t>
            </w:r>
          </w:p>
          <w:p>
            <w:pPr>
              <w:spacing w:after="20"/>
              <w:ind w:left="20"/>
              <w:jc w:val="both"/>
            </w:pPr>
            <w:r>
              <w:rPr>
                <w:rFonts w:ascii="Times New Roman"/>
                <w:b w:val="false"/>
                <w:i w:val="false"/>
                <w:color w:val="000000"/>
                <w:sz w:val="20"/>
              </w:rPr>
              <w:t>
Табынай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"Балғожа" шаруа қожалығы,</w:t>
            </w:r>
          </w:p>
          <w:p>
            <w:pPr>
              <w:spacing w:after="20"/>
              <w:ind w:left="20"/>
              <w:jc w:val="both"/>
            </w:pPr>
            <w:r>
              <w:rPr>
                <w:rFonts w:ascii="Times New Roman"/>
                <w:b w:val="false"/>
                <w:i w:val="false"/>
                <w:color w:val="000000"/>
                <w:sz w:val="20"/>
              </w:rPr>
              <w:t>
Балғожа Әділбек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шаруа қожалығы,</w:t>
            </w:r>
          </w:p>
          <w:p>
            <w:pPr>
              <w:spacing w:after="20"/>
              <w:ind w:left="20"/>
              <w:jc w:val="both"/>
            </w:pPr>
            <w:r>
              <w:rPr>
                <w:rFonts w:ascii="Times New Roman"/>
                <w:b w:val="false"/>
                <w:i w:val="false"/>
                <w:color w:val="000000"/>
                <w:sz w:val="20"/>
              </w:rPr>
              <w:t>
Маркабаев</w:t>
            </w:r>
          </w:p>
          <w:p>
            <w:pPr>
              <w:spacing w:after="20"/>
              <w:ind w:left="20"/>
              <w:jc w:val="both"/>
            </w:pPr>
            <w:r>
              <w:rPr>
                <w:rFonts w:ascii="Times New Roman"/>
                <w:b w:val="false"/>
                <w:i w:val="false"/>
                <w:color w:val="000000"/>
                <w:sz w:val="20"/>
              </w:rPr>
              <w:t>
Жанабай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"Ерқанат" шаруа қожалығы,</w:t>
            </w:r>
          </w:p>
          <w:p>
            <w:pPr>
              <w:spacing w:after="20"/>
              <w:ind w:left="20"/>
              <w:jc w:val="both"/>
            </w:pPr>
            <w:r>
              <w:rPr>
                <w:rFonts w:ascii="Times New Roman"/>
                <w:b w:val="false"/>
                <w:i w:val="false"/>
                <w:color w:val="000000"/>
                <w:sz w:val="20"/>
              </w:rPr>
              <w:t>
Ұзақбай</w:t>
            </w:r>
          </w:p>
          <w:p>
            <w:pPr>
              <w:spacing w:after="20"/>
              <w:ind w:left="20"/>
              <w:jc w:val="both"/>
            </w:pPr>
            <w:r>
              <w:rPr>
                <w:rFonts w:ascii="Times New Roman"/>
                <w:b w:val="false"/>
                <w:i w:val="false"/>
                <w:color w:val="000000"/>
                <w:sz w:val="20"/>
              </w:rPr>
              <w:t>
Наурызбай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"Ақжауын" шаруа қожалығы,</w:t>
            </w:r>
          </w:p>
          <w:p>
            <w:pPr>
              <w:spacing w:after="20"/>
              <w:ind w:left="20"/>
              <w:jc w:val="both"/>
            </w:pPr>
            <w:r>
              <w:rPr>
                <w:rFonts w:ascii="Times New Roman"/>
                <w:b w:val="false"/>
                <w:i w:val="false"/>
                <w:color w:val="000000"/>
                <w:sz w:val="20"/>
              </w:rPr>
              <w:t>
Нұрымова Аппақ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"Ақберді" шаруа қожалығы,</w:t>
            </w:r>
          </w:p>
          <w:p>
            <w:pPr>
              <w:spacing w:after="20"/>
              <w:ind w:left="20"/>
              <w:jc w:val="both"/>
            </w:pPr>
            <w:r>
              <w:rPr>
                <w:rFonts w:ascii="Times New Roman"/>
                <w:b w:val="false"/>
                <w:i w:val="false"/>
                <w:color w:val="000000"/>
                <w:sz w:val="20"/>
              </w:rPr>
              <w:t>
Балгабаева</w:t>
            </w:r>
          </w:p>
          <w:p>
            <w:pPr>
              <w:spacing w:after="20"/>
              <w:ind w:left="20"/>
              <w:jc w:val="both"/>
            </w:pPr>
            <w:r>
              <w:rPr>
                <w:rFonts w:ascii="Times New Roman"/>
                <w:b w:val="false"/>
                <w:i w:val="false"/>
                <w:color w:val="000000"/>
                <w:sz w:val="20"/>
              </w:rPr>
              <w:t>
Кылыш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"Алдаоңғар" шаруа қожалығы,</w:t>
            </w:r>
          </w:p>
          <w:p>
            <w:pPr>
              <w:spacing w:after="20"/>
              <w:ind w:left="20"/>
              <w:jc w:val="both"/>
            </w:pPr>
            <w:r>
              <w:rPr>
                <w:rFonts w:ascii="Times New Roman"/>
                <w:b w:val="false"/>
                <w:i w:val="false"/>
                <w:color w:val="000000"/>
                <w:sz w:val="20"/>
              </w:rPr>
              <w:t>
Заханов Серік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 шаруа қожалығы,</w:t>
            </w:r>
          </w:p>
          <w:p>
            <w:pPr>
              <w:spacing w:after="20"/>
              <w:ind w:left="20"/>
              <w:jc w:val="both"/>
            </w:pPr>
            <w:r>
              <w:rPr>
                <w:rFonts w:ascii="Times New Roman"/>
                <w:b w:val="false"/>
                <w:i w:val="false"/>
                <w:color w:val="000000"/>
                <w:sz w:val="20"/>
              </w:rPr>
              <w:t>
Убжанов Ахмет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шаруа қожалығы, Алдешбаев</w:t>
            </w:r>
          </w:p>
          <w:p>
            <w:pPr>
              <w:spacing w:after="20"/>
              <w:ind w:left="20"/>
              <w:jc w:val="both"/>
            </w:pPr>
            <w:r>
              <w:rPr>
                <w:rFonts w:ascii="Times New Roman"/>
                <w:b w:val="false"/>
                <w:i w:val="false"/>
                <w:color w:val="000000"/>
                <w:sz w:val="20"/>
              </w:rPr>
              <w:t>
Азберген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"Мерлан" шаруа қожалығы, Есиркепов</w:t>
            </w:r>
          </w:p>
          <w:p>
            <w:pPr>
              <w:spacing w:after="20"/>
              <w:ind w:left="20"/>
              <w:jc w:val="both"/>
            </w:pPr>
            <w:r>
              <w:rPr>
                <w:rFonts w:ascii="Times New Roman"/>
                <w:b w:val="false"/>
                <w:i w:val="false"/>
                <w:color w:val="000000"/>
                <w:sz w:val="20"/>
              </w:rPr>
              <w:t>
Кожекбай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"Мырзаболат" шаруа қожалығы, Толегусов</w:t>
            </w:r>
          </w:p>
          <w:p>
            <w:pPr>
              <w:spacing w:after="20"/>
              <w:ind w:left="20"/>
              <w:jc w:val="both"/>
            </w:pPr>
            <w:r>
              <w:rPr>
                <w:rFonts w:ascii="Times New Roman"/>
                <w:b w:val="false"/>
                <w:i w:val="false"/>
                <w:color w:val="000000"/>
                <w:sz w:val="20"/>
              </w:rPr>
              <w:t>
Жоламан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"Сеңгірбай" шаруа қожалығы, Сейтахметов</w:t>
            </w:r>
          </w:p>
          <w:p>
            <w:pPr>
              <w:spacing w:after="20"/>
              <w:ind w:left="20"/>
              <w:jc w:val="both"/>
            </w:pPr>
            <w:r>
              <w:rPr>
                <w:rFonts w:ascii="Times New Roman"/>
                <w:b w:val="false"/>
                <w:i w:val="false"/>
                <w:color w:val="000000"/>
                <w:sz w:val="20"/>
              </w:rPr>
              <w:t>
Закиржан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 шаруа қожалығы, Сейтахметов</w:t>
            </w:r>
          </w:p>
          <w:p>
            <w:pPr>
              <w:spacing w:after="20"/>
              <w:ind w:left="20"/>
              <w:jc w:val="both"/>
            </w:pPr>
            <w:r>
              <w:rPr>
                <w:rFonts w:ascii="Times New Roman"/>
                <w:b w:val="false"/>
                <w:i w:val="false"/>
                <w:color w:val="000000"/>
                <w:sz w:val="20"/>
              </w:rPr>
              <w:t>
Адил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"Саят" шаруа</w:t>
            </w:r>
          </w:p>
          <w:p>
            <w:pPr>
              <w:spacing w:after="20"/>
              <w:ind w:left="20"/>
              <w:jc w:val="both"/>
            </w:pPr>
            <w:r>
              <w:rPr>
                <w:rFonts w:ascii="Times New Roman"/>
                <w:b w:val="false"/>
                <w:i w:val="false"/>
                <w:color w:val="000000"/>
                <w:sz w:val="20"/>
              </w:rPr>
              <w:t>
қожалығы,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Жаппасова</w:t>
            </w:r>
          </w:p>
          <w:p>
            <w:pPr>
              <w:spacing w:after="20"/>
              <w:ind w:left="20"/>
              <w:jc w:val="both"/>
            </w:pPr>
            <w:r>
              <w:rPr>
                <w:rFonts w:ascii="Times New Roman"/>
                <w:b w:val="false"/>
                <w:i w:val="false"/>
                <w:color w:val="000000"/>
                <w:sz w:val="20"/>
              </w:rPr>
              <w:t>
Фарида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Ізмұрзаұлы Игілік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шаруа қожалығы, Карашоваа</w:t>
            </w:r>
          </w:p>
          <w:p>
            <w:pPr>
              <w:spacing w:after="20"/>
              <w:ind w:left="20"/>
              <w:jc w:val="both"/>
            </w:pPr>
            <w:r>
              <w:rPr>
                <w:rFonts w:ascii="Times New Roman"/>
                <w:b w:val="false"/>
                <w:i w:val="false"/>
                <w:color w:val="000000"/>
                <w:sz w:val="20"/>
              </w:rPr>
              <w:t>
Нурсулу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"Мырзағали" шаруа қожалығы, Абдигалиев</w:t>
            </w:r>
          </w:p>
          <w:p>
            <w:pPr>
              <w:spacing w:after="20"/>
              <w:ind w:left="20"/>
              <w:jc w:val="both"/>
            </w:pPr>
            <w:r>
              <w:rPr>
                <w:rFonts w:ascii="Times New Roman"/>
                <w:b w:val="false"/>
                <w:i w:val="false"/>
                <w:color w:val="000000"/>
                <w:sz w:val="20"/>
              </w:rPr>
              <w:t>
Сагынгали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"Tomiris" шаруа қожалығы,</w:t>
            </w:r>
          </w:p>
          <w:p>
            <w:pPr>
              <w:spacing w:after="20"/>
              <w:ind w:left="20"/>
              <w:jc w:val="both"/>
            </w:pPr>
            <w:r>
              <w:rPr>
                <w:rFonts w:ascii="Times New Roman"/>
                <w:b w:val="false"/>
                <w:i w:val="false"/>
                <w:color w:val="000000"/>
                <w:sz w:val="20"/>
              </w:rPr>
              <w:t>
Мустафина</w:t>
            </w:r>
          </w:p>
          <w:p>
            <w:pPr>
              <w:spacing w:after="20"/>
              <w:ind w:left="20"/>
              <w:jc w:val="both"/>
            </w:pPr>
            <w:r>
              <w:rPr>
                <w:rFonts w:ascii="Times New Roman"/>
                <w:b w:val="false"/>
                <w:i w:val="false"/>
                <w:color w:val="000000"/>
                <w:sz w:val="20"/>
              </w:rPr>
              <w:t>
Гауһар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"Асем" шаруа қожалығы, Надиров</w:t>
            </w:r>
          </w:p>
          <w:p>
            <w:pPr>
              <w:spacing w:after="20"/>
              <w:ind w:left="20"/>
              <w:jc w:val="both"/>
            </w:pPr>
            <w:r>
              <w:rPr>
                <w:rFonts w:ascii="Times New Roman"/>
                <w:b w:val="false"/>
                <w:i w:val="false"/>
                <w:color w:val="000000"/>
                <w:sz w:val="20"/>
              </w:rPr>
              <w:t>
Конысбай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"Акмырза"</w:t>
            </w:r>
          </w:p>
          <w:p>
            <w:pPr>
              <w:spacing w:after="20"/>
              <w:ind w:left="20"/>
              <w:jc w:val="both"/>
            </w:pPr>
            <w:r>
              <w:rPr>
                <w:rFonts w:ascii="Times New Roman"/>
                <w:b w:val="false"/>
                <w:i w:val="false"/>
                <w:color w:val="000000"/>
                <w:sz w:val="20"/>
              </w:rPr>
              <w:t>
шаруа қожалығы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w:t>
            </w:r>
          </w:p>
          <w:p>
            <w:pPr>
              <w:spacing w:after="20"/>
              <w:ind w:left="20"/>
              <w:jc w:val="both"/>
            </w:pPr>
            <w:r>
              <w:rPr>
                <w:rFonts w:ascii="Times New Roman"/>
                <w:b w:val="false"/>
                <w:i w:val="false"/>
                <w:color w:val="000000"/>
                <w:sz w:val="20"/>
              </w:rPr>
              <w:t>
шаруа қожалығы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"АКМЫРЗА"</w:t>
            </w:r>
          </w:p>
          <w:p>
            <w:pPr>
              <w:spacing w:after="20"/>
              <w:ind w:left="20"/>
              <w:jc w:val="both"/>
            </w:pPr>
            <w:r>
              <w:rPr>
                <w:rFonts w:ascii="Times New Roman"/>
                <w:b w:val="false"/>
                <w:i w:val="false"/>
                <w:color w:val="000000"/>
                <w:sz w:val="20"/>
              </w:rPr>
              <w:t>
шаруа қожалығы, Домбаев Утелген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"Жайылған" шаруа қожалығы, Сейтов</w:t>
            </w:r>
          </w:p>
          <w:p>
            <w:pPr>
              <w:spacing w:after="20"/>
              <w:ind w:left="20"/>
              <w:jc w:val="both"/>
            </w:pPr>
            <w:r>
              <w:rPr>
                <w:rFonts w:ascii="Times New Roman"/>
                <w:b w:val="false"/>
                <w:i w:val="false"/>
                <w:color w:val="000000"/>
                <w:sz w:val="20"/>
              </w:rPr>
              <w:t>
Амангелді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"Бүркіт" шаруа қожалығы, Ымханов</w:t>
            </w:r>
          </w:p>
          <w:p>
            <w:pPr>
              <w:spacing w:after="20"/>
              <w:ind w:left="20"/>
              <w:jc w:val="both"/>
            </w:pPr>
            <w:r>
              <w:rPr>
                <w:rFonts w:ascii="Times New Roman"/>
                <w:b w:val="false"/>
                <w:i w:val="false"/>
                <w:color w:val="000000"/>
                <w:sz w:val="20"/>
              </w:rPr>
              <w:t>
Есентемір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"Кушербаев Р" шаруа қожалығы, Кошербаев</w:t>
            </w:r>
          </w:p>
          <w:p>
            <w:pPr>
              <w:spacing w:after="20"/>
              <w:ind w:left="20"/>
              <w:jc w:val="both"/>
            </w:pPr>
            <w:r>
              <w:rPr>
                <w:rFonts w:ascii="Times New Roman"/>
                <w:b w:val="false"/>
                <w:i w:val="false"/>
                <w:color w:val="000000"/>
                <w:sz w:val="20"/>
              </w:rPr>
              <w:t>
Рашид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"Саттар" шаруа қожалығы,</w:t>
            </w:r>
          </w:p>
          <w:p>
            <w:pPr>
              <w:spacing w:after="20"/>
              <w:ind w:left="20"/>
              <w:jc w:val="both"/>
            </w:pPr>
            <w:r>
              <w:rPr>
                <w:rFonts w:ascii="Times New Roman"/>
                <w:b w:val="false"/>
                <w:i w:val="false"/>
                <w:color w:val="000000"/>
                <w:sz w:val="20"/>
              </w:rPr>
              <w:t>
Бекбергенова</w:t>
            </w:r>
          </w:p>
          <w:p>
            <w:pPr>
              <w:spacing w:after="20"/>
              <w:ind w:left="20"/>
              <w:jc w:val="both"/>
            </w:pPr>
            <w:r>
              <w:rPr>
                <w:rFonts w:ascii="Times New Roman"/>
                <w:b w:val="false"/>
                <w:i w:val="false"/>
                <w:color w:val="000000"/>
                <w:sz w:val="20"/>
              </w:rPr>
              <w:t>
Жансая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"Қызық" шаруа</w:t>
            </w:r>
          </w:p>
          <w:p>
            <w:pPr>
              <w:spacing w:after="20"/>
              <w:ind w:left="20"/>
              <w:jc w:val="both"/>
            </w:pPr>
            <w:r>
              <w:rPr>
                <w:rFonts w:ascii="Times New Roman"/>
                <w:b w:val="false"/>
                <w:i w:val="false"/>
                <w:color w:val="000000"/>
                <w:sz w:val="20"/>
              </w:rPr>
              <w:t>
қожалығы, Нәреш Ринат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 шаруа</w:t>
            </w:r>
          </w:p>
          <w:p>
            <w:pPr>
              <w:spacing w:after="20"/>
              <w:ind w:left="20"/>
              <w:jc w:val="both"/>
            </w:pPr>
            <w:r>
              <w:rPr>
                <w:rFonts w:ascii="Times New Roman"/>
                <w:b w:val="false"/>
                <w:i w:val="false"/>
                <w:color w:val="000000"/>
                <w:sz w:val="20"/>
              </w:rPr>
              <w:t>
қожалығы,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Меңдібай Қосбай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 шаруа қожалығы,</w:t>
            </w:r>
          </w:p>
          <w:p>
            <w:pPr>
              <w:spacing w:after="20"/>
              <w:ind w:left="20"/>
              <w:jc w:val="both"/>
            </w:pPr>
            <w:r>
              <w:rPr>
                <w:rFonts w:ascii="Times New Roman"/>
                <w:b w:val="false"/>
                <w:i w:val="false"/>
                <w:color w:val="000000"/>
                <w:sz w:val="20"/>
              </w:rPr>
              <w:t>
Сейтов Жасулан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"Семсер" шаруа қожалығы,</w:t>
            </w:r>
          </w:p>
          <w:p>
            <w:pPr>
              <w:spacing w:after="20"/>
              <w:ind w:left="20"/>
              <w:jc w:val="both"/>
            </w:pPr>
            <w:r>
              <w:rPr>
                <w:rFonts w:ascii="Times New Roman"/>
                <w:b w:val="false"/>
                <w:i w:val="false"/>
                <w:color w:val="000000"/>
                <w:sz w:val="20"/>
              </w:rPr>
              <w:t>
Молдаев Рахмет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 шаруа қожалығы, Қалыңбайұлы</w:t>
            </w:r>
          </w:p>
          <w:p>
            <w:pPr>
              <w:spacing w:after="20"/>
              <w:ind w:left="20"/>
              <w:jc w:val="both"/>
            </w:pPr>
            <w:r>
              <w:rPr>
                <w:rFonts w:ascii="Times New Roman"/>
                <w:b w:val="false"/>
                <w:i w:val="false"/>
                <w:color w:val="000000"/>
                <w:sz w:val="20"/>
              </w:rPr>
              <w:t>
Ғабидолла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"Бөкен -</w:t>
            </w:r>
          </w:p>
          <w:p>
            <w:pPr>
              <w:spacing w:after="20"/>
              <w:ind w:left="20"/>
              <w:jc w:val="both"/>
            </w:pPr>
            <w:r>
              <w:rPr>
                <w:rFonts w:ascii="Times New Roman"/>
                <w:b w:val="false"/>
                <w:i w:val="false"/>
                <w:color w:val="000000"/>
                <w:sz w:val="20"/>
              </w:rPr>
              <w:t>
Мырзаболат"</w:t>
            </w:r>
          </w:p>
          <w:p>
            <w:pPr>
              <w:spacing w:after="20"/>
              <w:ind w:left="20"/>
              <w:jc w:val="both"/>
            </w:pPr>
            <w:r>
              <w:rPr>
                <w:rFonts w:ascii="Times New Roman"/>
                <w:b w:val="false"/>
                <w:i w:val="false"/>
                <w:color w:val="000000"/>
                <w:sz w:val="20"/>
              </w:rPr>
              <w:t>
шаруа қожалығы, Мендибаев Орал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"Жуабай" шаруа қожалығы,</w:t>
            </w:r>
          </w:p>
          <w:p>
            <w:pPr>
              <w:spacing w:after="20"/>
              <w:ind w:left="20"/>
              <w:jc w:val="both"/>
            </w:pPr>
            <w:r>
              <w:rPr>
                <w:rFonts w:ascii="Times New Roman"/>
                <w:b w:val="false"/>
                <w:i w:val="false"/>
                <w:color w:val="000000"/>
                <w:sz w:val="20"/>
              </w:rPr>
              <w:t>
Жолдасов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ат" шаруа қожалығы,</w:t>
            </w:r>
          </w:p>
          <w:p>
            <w:pPr>
              <w:spacing w:after="20"/>
              <w:ind w:left="20"/>
              <w:jc w:val="both"/>
            </w:pPr>
            <w:r>
              <w:rPr>
                <w:rFonts w:ascii="Times New Roman"/>
                <w:b w:val="false"/>
                <w:i w:val="false"/>
                <w:color w:val="000000"/>
                <w:sz w:val="20"/>
              </w:rPr>
              <w:t>
Көңбаев Олжас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 шаруа қожалығы, Алтыназаров</w:t>
            </w:r>
          </w:p>
          <w:p>
            <w:pPr>
              <w:spacing w:after="20"/>
              <w:ind w:left="20"/>
              <w:jc w:val="both"/>
            </w:pPr>
            <w:r>
              <w:rPr>
                <w:rFonts w:ascii="Times New Roman"/>
                <w:b w:val="false"/>
                <w:i w:val="false"/>
                <w:color w:val="000000"/>
                <w:sz w:val="20"/>
              </w:rPr>
              <w:t>
Зымырық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"Бекзат" шаруа қожалығы, Оралбаев</w:t>
            </w:r>
          </w:p>
          <w:p>
            <w:pPr>
              <w:spacing w:after="20"/>
              <w:ind w:left="20"/>
              <w:jc w:val="both"/>
            </w:pPr>
            <w:r>
              <w:rPr>
                <w:rFonts w:ascii="Times New Roman"/>
                <w:b w:val="false"/>
                <w:i w:val="false"/>
                <w:color w:val="000000"/>
                <w:sz w:val="20"/>
              </w:rPr>
              <w:t>
Куатбай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"Бауырқұмақ" шаруа қожалығы, Сарсенбай</w:t>
            </w:r>
          </w:p>
          <w:p>
            <w:pPr>
              <w:spacing w:after="20"/>
              <w:ind w:left="20"/>
              <w:jc w:val="both"/>
            </w:pPr>
            <w:r>
              <w:rPr>
                <w:rFonts w:ascii="Times New Roman"/>
                <w:b w:val="false"/>
                <w:i w:val="false"/>
                <w:color w:val="000000"/>
                <w:sz w:val="20"/>
              </w:rPr>
              <w:t>
Найман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"Қайрат" шаруа қожалығы, Жаңбыршиев</w:t>
            </w:r>
          </w:p>
          <w:p>
            <w:pPr>
              <w:spacing w:after="20"/>
              <w:ind w:left="20"/>
              <w:jc w:val="both"/>
            </w:pPr>
            <w:r>
              <w:rPr>
                <w:rFonts w:ascii="Times New Roman"/>
                <w:b w:val="false"/>
                <w:i w:val="false"/>
                <w:color w:val="000000"/>
                <w:sz w:val="20"/>
              </w:rPr>
              <w:t>
Ахмет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"Шүкир" шаруа қожалығы,</w:t>
            </w:r>
          </w:p>
          <w:p>
            <w:pPr>
              <w:spacing w:after="20"/>
              <w:ind w:left="20"/>
              <w:jc w:val="both"/>
            </w:pPr>
            <w:r>
              <w:rPr>
                <w:rFonts w:ascii="Times New Roman"/>
                <w:b w:val="false"/>
                <w:i w:val="false"/>
                <w:color w:val="000000"/>
                <w:sz w:val="20"/>
              </w:rPr>
              <w:t>
Балгаев</w:t>
            </w:r>
          </w:p>
          <w:p>
            <w:pPr>
              <w:spacing w:after="20"/>
              <w:ind w:left="20"/>
              <w:jc w:val="both"/>
            </w:pPr>
            <w:r>
              <w:rPr>
                <w:rFonts w:ascii="Times New Roman"/>
                <w:b w:val="false"/>
                <w:i w:val="false"/>
                <w:color w:val="000000"/>
                <w:sz w:val="20"/>
              </w:rPr>
              <w:t>
Куанышбек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"Айжарық" шаруа қожалығы Айжарықов</w:t>
            </w:r>
          </w:p>
          <w:p>
            <w:pPr>
              <w:spacing w:after="20"/>
              <w:ind w:left="20"/>
              <w:jc w:val="both"/>
            </w:pPr>
            <w:r>
              <w:rPr>
                <w:rFonts w:ascii="Times New Roman"/>
                <w:b w:val="false"/>
                <w:i w:val="false"/>
                <w:color w:val="000000"/>
                <w:sz w:val="20"/>
              </w:rPr>
              <w:t>
Берік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"Ақниязәли"</w:t>
            </w:r>
          </w:p>
          <w:p>
            <w:pPr>
              <w:spacing w:after="20"/>
              <w:ind w:left="20"/>
              <w:jc w:val="both"/>
            </w:pPr>
            <w:r>
              <w:rPr>
                <w:rFonts w:ascii="Times New Roman"/>
                <w:b w:val="false"/>
                <w:i w:val="false"/>
                <w:color w:val="000000"/>
                <w:sz w:val="20"/>
              </w:rPr>
              <w:t>
шаруа қожалығы Ақнияз Әли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шаруа</w:t>
            </w:r>
          </w:p>
          <w:p>
            <w:pPr>
              <w:spacing w:after="20"/>
              <w:ind w:left="20"/>
              <w:jc w:val="both"/>
            </w:pPr>
            <w:r>
              <w:rPr>
                <w:rFonts w:ascii="Times New Roman"/>
                <w:b w:val="false"/>
                <w:i w:val="false"/>
                <w:color w:val="000000"/>
                <w:sz w:val="20"/>
              </w:rPr>
              <w:t>
қожалығы,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Долдаева Нұргүл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"Мәтжан" шаруа қожалығы, Биғожаев</w:t>
            </w:r>
          </w:p>
          <w:p>
            <w:pPr>
              <w:spacing w:after="20"/>
              <w:ind w:left="20"/>
              <w:jc w:val="both"/>
            </w:pPr>
            <w:r>
              <w:rPr>
                <w:rFonts w:ascii="Times New Roman"/>
                <w:b w:val="false"/>
                <w:i w:val="false"/>
                <w:color w:val="000000"/>
                <w:sz w:val="20"/>
              </w:rPr>
              <w:t>
Оңбосын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"Рзабек" шаруа қожалығы,</w:t>
            </w:r>
          </w:p>
          <w:p>
            <w:pPr>
              <w:spacing w:after="20"/>
              <w:ind w:left="20"/>
              <w:jc w:val="both"/>
            </w:pPr>
            <w:r>
              <w:rPr>
                <w:rFonts w:ascii="Times New Roman"/>
                <w:b w:val="false"/>
                <w:i w:val="false"/>
                <w:color w:val="000000"/>
                <w:sz w:val="20"/>
              </w:rPr>
              <w:t>
Сагынгалиева</w:t>
            </w:r>
          </w:p>
          <w:p>
            <w:pPr>
              <w:spacing w:after="20"/>
              <w:ind w:left="20"/>
              <w:jc w:val="both"/>
            </w:pPr>
            <w:r>
              <w:rPr>
                <w:rFonts w:ascii="Times New Roman"/>
                <w:b w:val="false"/>
                <w:i w:val="false"/>
                <w:color w:val="000000"/>
                <w:sz w:val="20"/>
              </w:rPr>
              <w:t>
Анар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"Ерлан" шаруа қожалығы, Оралбаев</w:t>
            </w:r>
          </w:p>
          <w:p>
            <w:pPr>
              <w:spacing w:after="20"/>
              <w:ind w:left="20"/>
              <w:jc w:val="both"/>
            </w:pPr>
            <w:r>
              <w:rPr>
                <w:rFonts w:ascii="Times New Roman"/>
                <w:b w:val="false"/>
                <w:i w:val="false"/>
                <w:color w:val="000000"/>
                <w:sz w:val="20"/>
              </w:rPr>
              <w:t>
Шопангали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 шаруа қожалығы, Жаңбыршы</w:t>
            </w:r>
          </w:p>
          <w:p>
            <w:pPr>
              <w:spacing w:after="20"/>
              <w:ind w:left="20"/>
              <w:jc w:val="both"/>
            </w:pPr>
            <w:r>
              <w:rPr>
                <w:rFonts w:ascii="Times New Roman"/>
                <w:b w:val="false"/>
                <w:i w:val="false"/>
                <w:color w:val="000000"/>
                <w:sz w:val="20"/>
              </w:rPr>
              <w:t>
Шалқар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 шаруа қожалығы,</w:t>
            </w:r>
          </w:p>
          <w:p>
            <w:pPr>
              <w:spacing w:after="20"/>
              <w:ind w:left="20"/>
              <w:jc w:val="both"/>
            </w:pPr>
            <w:r>
              <w:rPr>
                <w:rFonts w:ascii="Times New Roman"/>
                <w:b w:val="false"/>
                <w:i w:val="false"/>
                <w:color w:val="000000"/>
                <w:sz w:val="20"/>
              </w:rPr>
              <w:t>
Орынбасаров</w:t>
            </w:r>
          </w:p>
          <w:p>
            <w:pPr>
              <w:spacing w:after="20"/>
              <w:ind w:left="20"/>
              <w:jc w:val="both"/>
            </w:pPr>
            <w:r>
              <w:rPr>
                <w:rFonts w:ascii="Times New Roman"/>
                <w:b w:val="false"/>
                <w:i w:val="false"/>
                <w:color w:val="000000"/>
                <w:sz w:val="20"/>
              </w:rPr>
              <w:t>
Куанбек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"Жоласқан" шаруа қожалығы, Бекмурзин</w:t>
            </w:r>
          </w:p>
          <w:p>
            <w:pPr>
              <w:spacing w:after="20"/>
              <w:ind w:left="20"/>
              <w:jc w:val="both"/>
            </w:pPr>
            <w:r>
              <w:rPr>
                <w:rFonts w:ascii="Times New Roman"/>
                <w:b w:val="false"/>
                <w:i w:val="false"/>
                <w:color w:val="000000"/>
                <w:sz w:val="20"/>
              </w:rPr>
              <w:t>
Зейнолла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"Сержан" шаруа қожалығы,</w:t>
            </w:r>
          </w:p>
          <w:p>
            <w:pPr>
              <w:spacing w:after="20"/>
              <w:ind w:left="20"/>
              <w:jc w:val="both"/>
            </w:pPr>
            <w:r>
              <w:rPr>
                <w:rFonts w:ascii="Times New Roman"/>
                <w:b w:val="false"/>
                <w:i w:val="false"/>
                <w:color w:val="000000"/>
                <w:sz w:val="20"/>
              </w:rPr>
              <w:t>
Ақмағанбетова</w:t>
            </w:r>
          </w:p>
          <w:p>
            <w:pPr>
              <w:spacing w:after="20"/>
              <w:ind w:left="20"/>
              <w:jc w:val="both"/>
            </w:pPr>
            <w:r>
              <w:rPr>
                <w:rFonts w:ascii="Times New Roman"/>
                <w:b w:val="false"/>
                <w:i w:val="false"/>
                <w:color w:val="000000"/>
                <w:sz w:val="20"/>
              </w:rPr>
              <w:t>
Гульнар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"Ерғали" шаруа қожалығы, Кенебаев</w:t>
            </w:r>
          </w:p>
          <w:p>
            <w:pPr>
              <w:spacing w:after="20"/>
              <w:ind w:left="20"/>
              <w:jc w:val="both"/>
            </w:pPr>
            <w:r>
              <w:rPr>
                <w:rFonts w:ascii="Times New Roman"/>
                <w:b w:val="false"/>
                <w:i w:val="false"/>
                <w:color w:val="000000"/>
                <w:sz w:val="20"/>
              </w:rPr>
              <w:t>
Сұлтанғали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"Қожантай"</w:t>
            </w:r>
          </w:p>
          <w:p>
            <w:pPr>
              <w:spacing w:after="20"/>
              <w:ind w:left="20"/>
              <w:jc w:val="both"/>
            </w:pPr>
            <w:r>
              <w:rPr>
                <w:rFonts w:ascii="Times New Roman"/>
                <w:b w:val="false"/>
                <w:i w:val="false"/>
                <w:color w:val="000000"/>
                <w:sz w:val="20"/>
              </w:rPr>
              <w:t>
шаруа қожалығы, Таменов Абылай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"Ақиқат" шаруа</w:t>
            </w:r>
          </w:p>
          <w:p>
            <w:pPr>
              <w:spacing w:after="20"/>
              <w:ind w:left="20"/>
              <w:jc w:val="both"/>
            </w:pPr>
            <w:r>
              <w:rPr>
                <w:rFonts w:ascii="Times New Roman"/>
                <w:b w:val="false"/>
                <w:i w:val="false"/>
                <w:color w:val="000000"/>
                <w:sz w:val="20"/>
              </w:rPr>
              <w:t>
қожалығы, Ержігіт Ақиқат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шаруа қожалығы,</w:t>
            </w:r>
          </w:p>
          <w:p>
            <w:pPr>
              <w:spacing w:after="20"/>
              <w:ind w:left="20"/>
              <w:jc w:val="both"/>
            </w:pPr>
            <w:r>
              <w:rPr>
                <w:rFonts w:ascii="Times New Roman"/>
                <w:b w:val="false"/>
                <w:i w:val="false"/>
                <w:color w:val="000000"/>
                <w:sz w:val="20"/>
              </w:rPr>
              <w:t>
Мунаев</w:t>
            </w:r>
          </w:p>
          <w:p>
            <w:pPr>
              <w:spacing w:after="20"/>
              <w:ind w:left="20"/>
              <w:jc w:val="both"/>
            </w:pPr>
            <w:r>
              <w:rPr>
                <w:rFonts w:ascii="Times New Roman"/>
                <w:b w:val="false"/>
                <w:i w:val="false"/>
                <w:color w:val="000000"/>
                <w:sz w:val="20"/>
              </w:rPr>
              <w:t>
Калдыбек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"Аділет" шаруа қожалығы,</w:t>
            </w:r>
          </w:p>
          <w:p>
            <w:pPr>
              <w:spacing w:after="20"/>
              <w:ind w:left="20"/>
              <w:jc w:val="both"/>
            </w:pPr>
            <w:r>
              <w:rPr>
                <w:rFonts w:ascii="Times New Roman"/>
                <w:b w:val="false"/>
                <w:i w:val="false"/>
                <w:color w:val="000000"/>
                <w:sz w:val="20"/>
              </w:rPr>
              <w:t>
Мақтап Әділет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шаруа қожалығы,</w:t>
            </w:r>
          </w:p>
          <w:p>
            <w:pPr>
              <w:spacing w:after="20"/>
              <w:ind w:left="20"/>
              <w:jc w:val="both"/>
            </w:pPr>
            <w:r>
              <w:rPr>
                <w:rFonts w:ascii="Times New Roman"/>
                <w:b w:val="false"/>
                <w:i w:val="false"/>
                <w:color w:val="000000"/>
                <w:sz w:val="20"/>
              </w:rPr>
              <w:t>
Дүйсенбаев</w:t>
            </w:r>
          </w:p>
          <w:p>
            <w:pPr>
              <w:spacing w:after="20"/>
              <w:ind w:left="20"/>
              <w:jc w:val="both"/>
            </w:pPr>
            <w:r>
              <w:rPr>
                <w:rFonts w:ascii="Times New Roman"/>
                <w:b w:val="false"/>
                <w:i w:val="false"/>
                <w:color w:val="000000"/>
                <w:sz w:val="20"/>
              </w:rPr>
              <w:t>
Батыргерей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"Жаңай" шаруа қожалығы,</w:t>
            </w:r>
          </w:p>
          <w:p>
            <w:pPr>
              <w:spacing w:after="20"/>
              <w:ind w:left="20"/>
              <w:jc w:val="both"/>
            </w:pPr>
            <w:r>
              <w:rPr>
                <w:rFonts w:ascii="Times New Roman"/>
                <w:b w:val="false"/>
                <w:i w:val="false"/>
                <w:color w:val="000000"/>
                <w:sz w:val="20"/>
              </w:rPr>
              <w:t>
Байпақов Берик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"Нұр-Талап"</w:t>
            </w:r>
          </w:p>
          <w:p>
            <w:pPr>
              <w:spacing w:after="20"/>
              <w:ind w:left="20"/>
              <w:jc w:val="both"/>
            </w:pPr>
            <w:r>
              <w:rPr>
                <w:rFonts w:ascii="Times New Roman"/>
                <w:b w:val="false"/>
                <w:i w:val="false"/>
                <w:color w:val="000000"/>
                <w:sz w:val="20"/>
              </w:rPr>
              <w:t>
шаруа қожалығы, Көңбаев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 шаруа</w:t>
            </w:r>
          </w:p>
          <w:p>
            <w:pPr>
              <w:spacing w:after="20"/>
              <w:ind w:left="20"/>
              <w:jc w:val="both"/>
            </w:pPr>
            <w:r>
              <w:rPr>
                <w:rFonts w:ascii="Times New Roman"/>
                <w:b w:val="false"/>
                <w:i w:val="false"/>
                <w:color w:val="000000"/>
                <w:sz w:val="20"/>
              </w:rPr>
              <w:t>
қожалығы, Базарбаев Талғат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"Құла-ат" шаруа қожалығы</w:t>
            </w:r>
          </w:p>
          <w:p>
            <w:pPr>
              <w:spacing w:after="20"/>
              <w:ind w:left="20"/>
              <w:jc w:val="both"/>
            </w:pPr>
            <w:r>
              <w:rPr>
                <w:rFonts w:ascii="Times New Roman"/>
                <w:b w:val="false"/>
                <w:i w:val="false"/>
                <w:color w:val="000000"/>
                <w:sz w:val="20"/>
              </w:rPr>
              <w:t>
Бозанов 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"Тоба" шаруа қожалығы, Куанов</w:t>
            </w:r>
          </w:p>
          <w:p>
            <w:pPr>
              <w:spacing w:after="20"/>
              <w:ind w:left="20"/>
              <w:jc w:val="both"/>
            </w:pPr>
            <w:r>
              <w:rPr>
                <w:rFonts w:ascii="Times New Roman"/>
                <w:b w:val="false"/>
                <w:i w:val="false"/>
                <w:color w:val="000000"/>
                <w:sz w:val="20"/>
              </w:rPr>
              <w:t>
Нурмухан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 Нұр" шаруа қожалығы, Абиев</w:t>
            </w:r>
          </w:p>
          <w:p>
            <w:pPr>
              <w:spacing w:after="20"/>
              <w:ind w:left="20"/>
              <w:jc w:val="both"/>
            </w:pPr>
            <w:r>
              <w:rPr>
                <w:rFonts w:ascii="Times New Roman"/>
                <w:b w:val="false"/>
                <w:i w:val="false"/>
                <w:color w:val="000000"/>
                <w:sz w:val="20"/>
              </w:rPr>
              <w:t>
Амантурли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"Әли" шаруа қожалығы,</w:t>
            </w:r>
          </w:p>
          <w:p>
            <w:pPr>
              <w:spacing w:after="20"/>
              <w:ind w:left="20"/>
              <w:jc w:val="both"/>
            </w:pPr>
            <w:r>
              <w:rPr>
                <w:rFonts w:ascii="Times New Roman"/>
                <w:b w:val="false"/>
                <w:i w:val="false"/>
                <w:color w:val="000000"/>
                <w:sz w:val="20"/>
              </w:rPr>
              <w:t>
Алиев</w:t>
            </w:r>
          </w:p>
          <w:p>
            <w:pPr>
              <w:spacing w:after="20"/>
              <w:ind w:left="20"/>
              <w:jc w:val="both"/>
            </w:pPr>
            <w:r>
              <w:rPr>
                <w:rFonts w:ascii="Times New Roman"/>
                <w:b w:val="false"/>
                <w:i w:val="false"/>
                <w:color w:val="000000"/>
                <w:sz w:val="20"/>
              </w:rPr>
              <w:t>
Тулепберген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"Айя" шаруа қожалығы,</w:t>
            </w:r>
          </w:p>
          <w:p>
            <w:pPr>
              <w:spacing w:after="20"/>
              <w:ind w:left="20"/>
              <w:jc w:val="both"/>
            </w:pPr>
            <w:r>
              <w:rPr>
                <w:rFonts w:ascii="Times New Roman"/>
                <w:b w:val="false"/>
                <w:i w:val="false"/>
                <w:color w:val="000000"/>
                <w:sz w:val="20"/>
              </w:rPr>
              <w:t>
Асанова</w:t>
            </w:r>
          </w:p>
          <w:p>
            <w:pPr>
              <w:spacing w:after="20"/>
              <w:ind w:left="20"/>
              <w:jc w:val="both"/>
            </w:pPr>
            <w:r>
              <w:rPr>
                <w:rFonts w:ascii="Times New Roman"/>
                <w:b w:val="false"/>
                <w:i w:val="false"/>
                <w:color w:val="000000"/>
                <w:sz w:val="20"/>
              </w:rPr>
              <w:t>
Гулбаршын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"Шершелі" шаруа қожалығы, Асқарұлы</w:t>
            </w:r>
          </w:p>
          <w:p>
            <w:pPr>
              <w:spacing w:after="20"/>
              <w:ind w:left="20"/>
              <w:jc w:val="both"/>
            </w:pPr>
            <w:r>
              <w:rPr>
                <w:rFonts w:ascii="Times New Roman"/>
                <w:b w:val="false"/>
                <w:i w:val="false"/>
                <w:color w:val="000000"/>
                <w:sz w:val="20"/>
              </w:rPr>
              <w:t>
Есенжан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"Байқожа" шаруа қожалығы,</w:t>
            </w:r>
          </w:p>
          <w:p>
            <w:pPr>
              <w:spacing w:after="20"/>
              <w:ind w:left="20"/>
              <w:jc w:val="both"/>
            </w:pPr>
            <w:r>
              <w:rPr>
                <w:rFonts w:ascii="Times New Roman"/>
                <w:b w:val="false"/>
                <w:i w:val="false"/>
                <w:color w:val="000000"/>
                <w:sz w:val="20"/>
              </w:rPr>
              <w:t>
Байғожаев Таңат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"Қажы" шаруа қожалығы, Сардарбеков</w:t>
            </w:r>
          </w:p>
          <w:p>
            <w:pPr>
              <w:spacing w:after="20"/>
              <w:ind w:left="20"/>
              <w:jc w:val="both"/>
            </w:pPr>
            <w:r>
              <w:rPr>
                <w:rFonts w:ascii="Times New Roman"/>
                <w:b w:val="false"/>
                <w:i w:val="false"/>
                <w:color w:val="000000"/>
                <w:sz w:val="20"/>
              </w:rPr>
              <w:t>
Кажимухан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шаруа қожалығы, Сардарбеков</w:t>
            </w:r>
          </w:p>
          <w:p>
            <w:pPr>
              <w:spacing w:after="20"/>
              <w:ind w:left="20"/>
              <w:jc w:val="both"/>
            </w:pPr>
            <w:r>
              <w:rPr>
                <w:rFonts w:ascii="Times New Roman"/>
                <w:b w:val="false"/>
                <w:i w:val="false"/>
                <w:color w:val="000000"/>
                <w:sz w:val="20"/>
              </w:rPr>
              <w:t>
Жолберген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"Шотан" шаруа қожалығы, Сардарбеков</w:t>
            </w:r>
          </w:p>
          <w:p>
            <w:pPr>
              <w:spacing w:after="20"/>
              <w:ind w:left="20"/>
              <w:jc w:val="both"/>
            </w:pPr>
            <w:r>
              <w:rPr>
                <w:rFonts w:ascii="Times New Roman"/>
                <w:b w:val="false"/>
                <w:i w:val="false"/>
                <w:color w:val="000000"/>
                <w:sz w:val="20"/>
              </w:rPr>
              <w:t>
Оңғар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шаруа қожалығы,</w:t>
            </w:r>
          </w:p>
          <w:p>
            <w:pPr>
              <w:spacing w:after="20"/>
              <w:ind w:left="20"/>
              <w:jc w:val="both"/>
            </w:pPr>
            <w:r>
              <w:rPr>
                <w:rFonts w:ascii="Times New Roman"/>
                <w:b w:val="false"/>
                <w:i w:val="false"/>
                <w:color w:val="000000"/>
                <w:sz w:val="20"/>
              </w:rPr>
              <w:t>
Сахиева Алтын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"Сегізбай" шаруа қожалығы, Соңбергенов</w:t>
            </w:r>
          </w:p>
          <w:p>
            <w:pPr>
              <w:spacing w:after="20"/>
              <w:ind w:left="20"/>
              <w:jc w:val="both"/>
            </w:pPr>
            <w:r>
              <w:rPr>
                <w:rFonts w:ascii="Times New Roman"/>
                <w:b w:val="false"/>
                <w:i w:val="false"/>
                <w:color w:val="000000"/>
                <w:sz w:val="20"/>
              </w:rPr>
              <w:t>
Аманбек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"Данияр" шаруа қожалығы,</w:t>
            </w:r>
          </w:p>
          <w:p>
            <w:pPr>
              <w:spacing w:after="20"/>
              <w:ind w:left="20"/>
              <w:jc w:val="both"/>
            </w:pPr>
            <w:r>
              <w:rPr>
                <w:rFonts w:ascii="Times New Roman"/>
                <w:b w:val="false"/>
                <w:i w:val="false"/>
                <w:color w:val="000000"/>
                <w:sz w:val="20"/>
              </w:rPr>
              <w:t>
Толемаганбетов</w:t>
            </w:r>
          </w:p>
          <w:p>
            <w:pPr>
              <w:spacing w:after="20"/>
              <w:ind w:left="20"/>
              <w:jc w:val="both"/>
            </w:pPr>
            <w:r>
              <w:rPr>
                <w:rFonts w:ascii="Times New Roman"/>
                <w:b w:val="false"/>
                <w:i w:val="false"/>
                <w:color w:val="000000"/>
                <w:sz w:val="20"/>
              </w:rPr>
              <w:t>
Токсан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 шаруа қожалығы, Тулеубеков</w:t>
            </w:r>
          </w:p>
          <w:p>
            <w:pPr>
              <w:spacing w:after="20"/>
              <w:ind w:left="20"/>
              <w:jc w:val="both"/>
            </w:pPr>
            <w:r>
              <w:rPr>
                <w:rFonts w:ascii="Times New Roman"/>
                <w:b w:val="false"/>
                <w:i w:val="false"/>
                <w:color w:val="000000"/>
                <w:sz w:val="20"/>
              </w:rPr>
              <w:t>
Омирбек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шаруа қожалығы,</w:t>
            </w:r>
          </w:p>
          <w:p>
            <w:pPr>
              <w:spacing w:after="20"/>
              <w:ind w:left="20"/>
              <w:jc w:val="both"/>
            </w:pPr>
            <w:r>
              <w:rPr>
                <w:rFonts w:ascii="Times New Roman"/>
                <w:b w:val="false"/>
                <w:i w:val="false"/>
                <w:color w:val="000000"/>
                <w:sz w:val="20"/>
              </w:rPr>
              <w:t>
Тунгатаров</w:t>
            </w:r>
          </w:p>
          <w:p>
            <w:pPr>
              <w:spacing w:after="20"/>
              <w:ind w:left="20"/>
              <w:jc w:val="both"/>
            </w:pPr>
            <w:r>
              <w:rPr>
                <w:rFonts w:ascii="Times New Roman"/>
                <w:b w:val="false"/>
                <w:i w:val="false"/>
                <w:color w:val="000000"/>
                <w:sz w:val="20"/>
              </w:rPr>
              <w:t>
Қайсар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шаруа</w:t>
            </w:r>
          </w:p>
          <w:p>
            <w:pPr>
              <w:spacing w:after="20"/>
              <w:ind w:left="20"/>
              <w:jc w:val="both"/>
            </w:pPr>
            <w:r>
              <w:rPr>
                <w:rFonts w:ascii="Times New Roman"/>
                <w:b w:val="false"/>
                <w:i w:val="false"/>
                <w:color w:val="000000"/>
                <w:sz w:val="20"/>
              </w:rPr>
              <w:t>
қожалығы, Торебаев Ермек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"Ұланақ" шаруа қожалығы, Шаудирбаева</w:t>
            </w:r>
          </w:p>
          <w:p>
            <w:pPr>
              <w:spacing w:after="20"/>
              <w:ind w:left="20"/>
              <w:jc w:val="both"/>
            </w:pPr>
            <w:r>
              <w:rPr>
                <w:rFonts w:ascii="Times New Roman"/>
                <w:b w:val="false"/>
                <w:i w:val="false"/>
                <w:color w:val="000000"/>
                <w:sz w:val="20"/>
              </w:rPr>
              <w:t>
Гулбаршын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 шаруа қожалығы, Шаңбасов</w:t>
            </w:r>
          </w:p>
          <w:p>
            <w:pPr>
              <w:spacing w:after="20"/>
              <w:ind w:left="20"/>
              <w:jc w:val="both"/>
            </w:pPr>
            <w:r>
              <w:rPr>
                <w:rFonts w:ascii="Times New Roman"/>
                <w:b w:val="false"/>
                <w:i w:val="false"/>
                <w:color w:val="000000"/>
                <w:sz w:val="20"/>
              </w:rPr>
              <w:t>
Сақтаған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"Құрмантай" шаруа қожалығы,</w:t>
            </w:r>
          </w:p>
          <w:p>
            <w:pPr>
              <w:spacing w:after="20"/>
              <w:ind w:left="20"/>
              <w:jc w:val="both"/>
            </w:pPr>
            <w:r>
              <w:rPr>
                <w:rFonts w:ascii="Times New Roman"/>
                <w:b w:val="false"/>
                <w:i w:val="false"/>
                <w:color w:val="000000"/>
                <w:sz w:val="20"/>
              </w:rPr>
              <w:t>
Шораев Тастемір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"Рахат" шаруа қожалығы,</w:t>
            </w:r>
          </w:p>
          <w:p>
            <w:pPr>
              <w:spacing w:after="20"/>
              <w:ind w:left="20"/>
              <w:jc w:val="both"/>
            </w:pPr>
            <w:r>
              <w:rPr>
                <w:rFonts w:ascii="Times New Roman"/>
                <w:b w:val="false"/>
                <w:i w:val="false"/>
                <w:color w:val="000000"/>
                <w:sz w:val="20"/>
              </w:rPr>
              <w:t>
Ыбанова Талжан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"Жоламан" шаруа қожалығы, Әзірбаев</w:t>
            </w:r>
          </w:p>
          <w:p>
            <w:pPr>
              <w:spacing w:after="20"/>
              <w:ind w:left="20"/>
              <w:jc w:val="both"/>
            </w:pPr>
            <w:r>
              <w:rPr>
                <w:rFonts w:ascii="Times New Roman"/>
                <w:b w:val="false"/>
                <w:i w:val="false"/>
                <w:color w:val="000000"/>
                <w:sz w:val="20"/>
              </w:rPr>
              <w:t>
Нұрымбай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"Жолдыбай" шаруа қожалығы, Мүдебай</w:t>
            </w:r>
          </w:p>
          <w:p>
            <w:pPr>
              <w:spacing w:after="20"/>
              <w:ind w:left="20"/>
              <w:jc w:val="both"/>
            </w:pPr>
            <w:r>
              <w:rPr>
                <w:rFonts w:ascii="Times New Roman"/>
                <w:b w:val="false"/>
                <w:i w:val="false"/>
                <w:color w:val="000000"/>
                <w:sz w:val="20"/>
              </w:rPr>
              <w:t>
Жолдыбай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"Серікбол" шаруа қожалығы,</w:t>
            </w:r>
          </w:p>
          <w:p>
            <w:pPr>
              <w:spacing w:after="20"/>
              <w:ind w:left="20"/>
              <w:jc w:val="both"/>
            </w:pPr>
            <w:r>
              <w:rPr>
                <w:rFonts w:ascii="Times New Roman"/>
                <w:b w:val="false"/>
                <w:i w:val="false"/>
                <w:color w:val="000000"/>
                <w:sz w:val="20"/>
              </w:rPr>
              <w:t>
Молдаева Биялай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"Қосшы" шаруа қожалығы, Молдаев</w:t>
            </w:r>
          </w:p>
          <w:p>
            <w:pPr>
              <w:spacing w:after="20"/>
              <w:ind w:left="20"/>
              <w:jc w:val="both"/>
            </w:pPr>
            <w:r>
              <w:rPr>
                <w:rFonts w:ascii="Times New Roman"/>
                <w:b w:val="false"/>
                <w:i w:val="false"/>
                <w:color w:val="000000"/>
                <w:sz w:val="20"/>
              </w:rPr>
              <w:t>
Сәдірхан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"Нұрболат"</w:t>
            </w:r>
          </w:p>
          <w:p>
            <w:pPr>
              <w:spacing w:after="20"/>
              <w:ind w:left="20"/>
              <w:jc w:val="both"/>
            </w:pPr>
            <w:r>
              <w:rPr>
                <w:rFonts w:ascii="Times New Roman"/>
                <w:b w:val="false"/>
                <w:i w:val="false"/>
                <w:color w:val="000000"/>
                <w:sz w:val="20"/>
              </w:rPr>
              <w:t>
шаруа қожалығы, Мергенбаев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"Бақдәулет" шаруа қожалығы, Конилимкосов</w:t>
            </w:r>
          </w:p>
          <w:p>
            <w:pPr>
              <w:spacing w:after="20"/>
              <w:ind w:left="20"/>
              <w:jc w:val="both"/>
            </w:pPr>
            <w:r>
              <w:rPr>
                <w:rFonts w:ascii="Times New Roman"/>
                <w:b w:val="false"/>
                <w:i w:val="false"/>
                <w:color w:val="000000"/>
                <w:sz w:val="20"/>
              </w:rPr>
              <w:t>
Куанткан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"Қазбайыр" шаруа қожалығы,</w:t>
            </w:r>
          </w:p>
          <w:p>
            <w:pPr>
              <w:spacing w:after="20"/>
              <w:ind w:left="20"/>
              <w:jc w:val="both"/>
            </w:pPr>
            <w:r>
              <w:rPr>
                <w:rFonts w:ascii="Times New Roman"/>
                <w:b w:val="false"/>
                <w:i w:val="false"/>
                <w:color w:val="000000"/>
                <w:sz w:val="20"/>
              </w:rPr>
              <w:t>
Избасаров Еркін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"Күзек" шаруа қожалығы,</w:t>
            </w:r>
          </w:p>
          <w:p>
            <w:pPr>
              <w:spacing w:after="20"/>
              <w:ind w:left="20"/>
              <w:jc w:val="both"/>
            </w:pPr>
            <w:r>
              <w:rPr>
                <w:rFonts w:ascii="Times New Roman"/>
                <w:b w:val="false"/>
                <w:i w:val="false"/>
                <w:color w:val="000000"/>
                <w:sz w:val="20"/>
              </w:rPr>
              <w:t>
Игібай Берік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шаруа қожалығы,</w:t>
            </w:r>
          </w:p>
          <w:p>
            <w:pPr>
              <w:spacing w:after="20"/>
              <w:ind w:left="20"/>
              <w:jc w:val="both"/>
            </w:pPr>
            <w:r>
              <w:rPr>
                <w:rFonts w:ascii="Times New Roman"/>
                <w:b w:val="false"/>
                <w:i w:val="false"/>
                <w:color w:val="000000"/>
                <w:sz w:val="20"/>
              </w:rPr>
              <w:t>
Жумабеков</w:t>
            </w:r>
          </w:p>
          <w:p>
            <w:pPr>
              <w:spacing w:after="20"/>
              <w:ind w:left="20"/>
              <w:jc w:val="both"/>
            </w:pPr>
            <w:r>
              <w:rPr>
                <w:rFonts w:ascii="Times New Roman"/>
                <w:b w:val="false"/>
                <w:i w:val="false"/>
                <w:color w:val="000000"/>
                <w:sz w:val="20"/>
              </w:rPr>
              <w:t>
Сергазы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"Төрткүл" шаруа қожалығы,</w:t>
            </w:r>
          </w:p>
          <w:p>
            <w:pPr>
              <w:spacing w:after="20"/>
              <w:ind w:left="20"/>
              <w:jc w:val="both"/>
            </w:pPr>
            <w:r>
              <w:rPr>
                <w:rFonts w:ascii="Times New Roman"/>
                <w:b w:val="false"/>
                <w:i w:val="false"/>
                <w:color w:val="000000"/>
                <w:sz w:val="20"/>
              </w:rPr>
              <w:t>
Жангалиев</w:t>
            </w:r>
          </w:p>
          <w:p>
            <w:pPr>
              <w:spacing w:after="20"/>
              <w:ind w:left="20"/>
              <w:jc w:val="both"/>
            </w:pPr>
            <w:r>
              <w:rPr>
                <w:rFonts w:ascii="Times New Roman"/>
                <w:b w:val="false"/>
                <w:i w:val="false"/>
                <w:color w:val="000000"/>
                <w:sz w:val="20"/>
              </w:rPr>
              <w:t>
Жолаш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"Ахалтеке" шаруа қожалығы,</w:t>
            </w:r>
          </w:p>
          <w:p>
            <w:pPr>
              <w:spacing w:after="20"/>
              <w:ind w:left="20"/>
              <w:jc w:val="both"/>
            </w:pPr>
            <w:r>
              <w:rPr>
                <w:rFonts w:ascii="Times New Roman"/>
                <w:b w:val="false"/>
                <w:i w:val="false"/>
                <w:color w:val="000000"/>
                <w:sz w:val="20"/>
              </w:rPr>
              <w:t>
Жантоков Асан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"Сәуіржан" шаруа қожалығы, Жанбосынов</w:t>
            </w:r>
          </w:p>
          <w:p>
            <w:pPr>
              <w:spacing w:after="20"/>
              <w:ind w:left="20"/>
              <w:jc w:val="both"/>
            </w:pPr>
            <w:r>
              <w:rPr>
                <w:rFonts w:ascii="Times New Roman"/>
                <w:b w:val="false"/>
                <w:i w:val="false"/>
                <w:color w:val="000000"/>
                <w:sz w:val="20"/>
              </w:rPr>
              <w:t>
Жаныбек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"Нұртілек" шаруа қожалығы, Дүйсенбаев</w:t>
            </w:r>
          </w:p>
          <w:p>
            <w:pPr>
              <w:spacing w:after="20"/>
              <w:ind w:left="20"/>
              <w:jc w:val="both"/>
            </w:pPr>
            <w:r>
              <w:rPr>
                <w:rFonts w:ascii="Times New Roman"/>
                <w:b w:val="false"/>
                <w:i w:val="false"/>
                <w:color w:val="000000"/>
                <w:sz w:val="20"/>
              </w:rPr>
              <w:t>
Мақсат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"Ақмаржан" шаруа қожалығы, Джумабеков</w:t>
            </w:r>
          </w:p>
          <w:p>
            <w:pPr>
              <w:spacing w:after="20"/>
              <w:ind w:left="20"/>
              <w:jc w:val="both"/>
            </w:pPr>
            <w:r>
              <w:rPr>
                <w:rFonts w:ascii="Times New Roman"/>
                <w:b w:val="false"/>
                <w:i w:val="false"/>
                <w:color w:val="000000"/>
                <w:sz w:val="20"/>
              </w:rPr>
              <w:t>
Балғазы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"Джандауов" шаруа қожалығы, Джандауов</w:t>
            </w:r>
          </w:p>
          <w:p>
            <w:pPr>
              <w:spacing w:after="20"/>
              <w:ind w:left="20"/>
              <w:jc w:val="both"/>
            </w:pPr>
            <w:r>
              <w:rPr>
                <w:rFonts w:ascii="Times New Roman"/>
                <w:b w:val="false"/>
                <w:i w:val="false"/>
                <w:color w:val="000000"/>
                <w:sz w:val="20"/>
              </w:rPr>
              <w:t>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"Саназар" шаруа</w:t>
            </w:r>
          </w:p>
          <w:p>
            <w:pPr>
              <w:spacing w:after="20"/>
              <w:ind w:left="20"/>
              <w:jc w:val="both"/>
            </w:pPr>
            <w:r>
              <w:rPr>
                <w:rFonts w:ascii="Times New Roman"/>
                <w:b w:val="false"/>
                <w:i w:val="false"/>
                <w:color w:val="000000"/>
                <w:sz w:val="20"/>
              </w:rPr>
              <w:t>
қожалығы, Ванов Мухтар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"Айболат және оның ұлдары" шаруа қожалығы, Бошманов</w:t>
            </w:r>
          </w:p>
          <w:p>
            <w:pPr>
              <w:spacing w:after="20"/>
              <w:ind w:left="20"/>
              <w:jc w:val="both"/>
            </w:pPr>
            <w:r>
              <w:rPr>
                <w:rFonts w:ascii="Times New Roman"/>
                <w:b w:val="false"/>
                <w:i w:val="false"/>
                <w:color w:val="000000"/>
                <w:sz w:val="20"/>
              </w:rPr>
              <w:t>
Айболат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"Сарғұл" шаруа қожалығы,</w:t>
            </w:r>
          </w:p>
          <w:p>
            <w:pPr>
              <w:spacing w:after="20"/>
              <w:ind w:left="20"/>
              <w:jc w:val="both"/>
            </w:pPr>
            <w:r>
              <w:rPr>
                <w:rFonts w:ascii="Times New Roman"/>
                <w:b w:val="false"/>
                <w:i w:val="false"/>
                <w:color w:val="000000"/>
                <w:sz w:val="20"/>
              </w:rPr>
              <w:t>
Бозанов</w:t>
            </w:r>
          </w:p>
          <w:p>
            <w:pPr>
              <w:spacing w:after="20"/>
              <w:ind w:left="20"/>
              <w:jc w:val="both"/>
            </w:pPr>
            <w:r>
              <w:rPr>
                <w:rFonts w:ascii="Times New Roman"/>
                <w:b w:val="false"/>
                <w:i w:val="false"/>
                <w:color w:val="000000"/>
                <w:sz w:val="20"/>
              </w:rPr>
              <w:t>
Кадирбай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 шаруа қожалығы, Бектұров</w:t>
            </w:r>
          </w:p>
          <w:p>
            <w:pPr>
              <w:spacing w:after="20"/>
              <w:ind w:left="20"/>
              <w:jc w:val="both"/>
            </w:pPr>
            <w:r>
              <w:rPr>
                <w:rFonts w:ascii="Times New Roman"/>
                <w:b w:val="false"/>
                <w:i w:val="false"/>
                <w:color w:val="000000"/>
                <w:sz w:val="20"/>
              </w:rPr>
              <w:t>
Мәдениет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"Шаһаберген" шаруа қожалығы, Бекенжанов</w:t>
            </w:r>
          </w:p>
          <w:p>
            <w:pPr>
              <w:spacing w:after="20"/>
              <w:ind w:left="20"/>
              <w:jc w:val="both"/>
            </w:pPr>
            <w:r>
              <w:rPr>
                <w:rFonts w:ascii="Times New Roman"/>
                <w:b w:val="false"/>
                <w:i w:val="false"/>
                <w:color w:val="000000"/>
                <w:sz w:val="20"/>
              </w:rPr>
              <w:t>
Серик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"Үдек" шаруа қожалығы,</w:t>
            </w:r>
          </w:p>
          <w:p>
            <w:pPr>
              <w:spacing w:after="20"/>
              <w:ind w:left="20"/>
              <w:jc w:val="both"/>
            </w:pPr>
            <w:r>
              <w:rPr>
                <w:rFonts w:ascii="Times New Roman"/>
                <w:b w:val="false"/>
                <w:i w:val="false"/>
                <w:color w:val="000000"/>
                <w:sz w:val="20"/>
              </w:rPr>
              <w:t>
Мұратбаев</w:t>
            </w:r>
          </w:p>
          <w:p>
            <w:pPr>
              <w:spacing w:after="20"/>
              <w:ind w:left="20"/>
              <w:jc w:val="both"/>
            </w:pPr>
            <w:r>
              <w:rPr>
                <w:rFonts w:ascii="Times New Roman"/>
                <w:b w:val="false"/>
                <w:i w:val="false"/>
                <w:color w:val="000000"/>
                <w:sz w:val="20"/>
              </w:rPr>
              <w:t>
Абылай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"Ақбас" шаруа қожалығы,</w:t>
            </w:r>
          </w:p>
          <w:p>
            <w:pPr>
              <w:spacing w:after="20"/>
              <w:ind w:left="20"/>
              <w:jc w:val="both"/>
            </w:pPr>
            <w:r>
              <w:rPr>
                <w:rFonts w:ascii="Times New Roman"/>
                <w:b w:val="false"/>
                <w:i w:val="false"/>
                <w:color w:val="000000"/>
                <w:sz w:val="20"/>
              </w:rPr>
              <w:t>
Айдарбаева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"Қаным" шаруа қожалығы, Жылқыбеков</w:t>
            </w:r>
          </w:p>
          <w:p>
            <w:pPr>
              <w:spacing w:after="20"/>
              <w:ind w:left="20"/>
              <w:jc w:val="both"/>
            </w:pPr>
            <w:r>
              <w:rPr>
                <w:rFonts w:ascii="Times New Roman"/>
                <w:b w:val="false"/>
                <w:i w:val="false"/>
                <w:color w:val="000000"/>
                <w:sz w:val="20"/>
              </w:rPr>
              <w:t>
Ғабит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w:t>
            </w:r>
          </w:p>
          <w:p>
            <w:pPr>
              <w:spacing w:after="20"/>
              <w:ind w:left="20"/>
              <w:jc w:val="both"/>
            </w:pPr>
            <w:r>
              <w:rPr>
                <w:rFonts w:ascii="Times New Roman"/>
                <w:b w:val="false"/>
                <w:i w:val="false"/>
                <w:color w:val="000000"/>
                <w:sz w:val="20"/>
              </w:rPr>
              <w:t>
Абдикеримова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шаруа қожалығы,</w:t>
            </w:r>
          </w:p>
          <w:p>
            <w:pPr>
              <w:spacing w:after="20"/>
              <w:ind w:left="20"/>
              <w:jc w:val="both"/>
            </w:pPr>
            <w:r>
              <w:rPr>
                <w:rFonts w:ascii="Times New Roman"/>
                <w:b w:val="false"/>
                <w:i w:val="false"/>
                <w:color w:val="000000"/>
                <w:sz w:val="20"/>
              </w:rPr>
              <w:t>
Абдуллаев 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"Темірбек" шаруа қожалығы Асқанбаев</w:t>
            </w:r>
          </w:p>
          <w:p>
            <w:pPr>
              <w:spacing w:after="20"/>
              <w:ind w:left="20"/>
              <w:jc w:val="both"/>
            </w:pPr>
            <w:r>
              <w:rPr>
                <w:rFonts w:ascii="Times New Roman"/>
                <w:b w:val="false"/>
                <w:i w:val="false"/>
                <w:color w:val="000000"/>
                <w:sz w:val="20"/>
              </w:rPr>
              <w:t>
Ерсайын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"Аблахат" шаруа қожалығы,</w:t>
            </w:r>
          </w:p>
          <w:p>
            <w:pPr>
              <w:spacing w:after="20"/>
              <w:ind w:left="20"/>
              <w:jc w:val="both"/>
            </w:pPr>
            <w:r>
              <w:rPr>
                <w:rFonts w:ascii="Times New Roman"/>
                <w:b w:val="false"/>
                <w:i w:val="false"/>
                <w:color w:val="000000"/>
                <w:sz w:val="20"/>
              </w:rPr>
              <w:t>
Бекбосын</w:t>
            </w:r>
          </w:p>
          <w:p>
            <w:pPr>
              <w:spacing w:after="20"/>
              <w:ind w:left="20"/>
              <w:jc w:val="both"/>
            </w:pPr>
            <w:r>
              <w:rPr>
                <w:rFonts w:ascii="Times New Roman"/>
                <w:b w:val="false"/>
                <w:i w:val="false"/>
                <w:color w:val="000000"/>
                <w:sz w:val="20"/>
              </w:rPr>
              <w:t>
Мұхтар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"Ақбота" шаруа қожалығы</w:t>
            </w:r>
          </w:p>
          <w:p>
            <w:pPr>
              <w:spacing w:after="20"/>
              <w:ind w:left="20"/>
              <w:jc w:val="both"/>
            </w:pPr>
            <w:r>
              <w:rPr>
                <w:rFonts w:ascii="Times New Roman"/>
                <w:b w:val="false"/>
                <w:i w:val="false"/>
                <w:color w:val="000000"/>
                <w:sz w:val="20"/>
              </w:rPr>
              <w:t>
Досыбаев</w:t>
            </w:r>
          </w:p>
          <w:p>
            <w:pPr>
              <w:spacing w:after="20"/>
              <w:ind w:left="20"/>
              <w:jc w:val="both"/>
            </w:pPr>
            <w:r>
              <w:rPr>
                <w:rFonts w:ascii="Times New Roman"/>
                <w:b w:val="false"/>
                <w:i w:val="false"/>
                <w:color w:val="000000"/>
                <w:sz w:val="20"/>
              </w:rPr>
              <w:t>
Нұрғазы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"Дәулет-И" шаруа қожалығы Дүйсенов</w:t>
            </w:r>
          </w:p>
          <w:p>
            <w:pPr>
              <w:spacing w:after="20"/>
              <w:ind w:left="20"/>
              <w:jc w:val="both"/>
            </w:pPr>
            <w:r>
              <w:rPr>
                <w:rFonts w:ascii="Times New Roman"/>
                <w:b w:val="false"/>
                <w:i w:val="false"/>
                <w:color w:val="000000"/>
                <w:sz w:val="20"/>
              </w:rPr>
              <w:t>
Ибрайм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 шаруа қожалығы</w:t>
            </w:r>
          </w:p>
          <w:p>
            <w:pPr>
              <w:spacing w:after="20"/>
              <w:ind w:left="20"/>
              <w:jc w:val="both"/>
            </w:pPr>
            <w:r>
              <w:rPr>
                <w:rFonts w:ascii="Times New Roman"/>
                <w:b w:val="false"/>
                <w:i w:val="false"/>
                <w:color w:val="000000"/>
                <w:sz w:val="20"/>
              </w:rPr>
              <w:t>
Дюсембаева</w:t>
            </w:r>
          </w:p>
          <w:p>
            <w:pPr>
              <w:spacing w:after="20"/>
              <w:ind w:left="20"/>
              <w:jc w:val="both"/>
            </w:pPr>
            <w:r>
              <w:rPr>
                <w:rFonts w:ascii="Times New Roman"/>
                <w:b w:val="false"/>
                <w:i w:val="false"/>
                <w:color w:val="000000"/>
                <w:sz w:val="20"/>
              </w:rPr>
              <w:t>
Гулбаршын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w:t>
            </w:r>
          </w:p>
          <w:p>
            <w:pPr>
              <w:spacing w:after="20"/>
              <w:ind w:left="20"/>
              <w:jc w:val="both"/>
            </w:pPr>
            <w:r>
              <w:rPr>
                <w:rFonts w:ascii="Times New Roman"/>
                <w:b w:val="false"/>
                <w:i w:val="false"/>
                <w:color w:val="000000"/>
                <w:sz w:val="20"/>
              </w:rPr>
              <w:t>
шаруа қожалығы Ерманова Нурзия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"Өтеулі-С" шаруа қожалығы Каниев</w:t>
            </w:r>
          </w:p>
          <w:p>
            <w:pPr>
              <w:spacing w:after="20"/>
              <w:ind w:left="20"/>
              <w:jc w:val="both"/>
            </w:pPr>
            <w:r>
              <w:rPr>
                <w:rFonts w:ascii="Times New Roman"/>
                <w:b w:val="false"/>
                <w:i w:val="false"/>
                <w:color w:val="000000"/>
                <w:sz w:val="20"/>
              </w:rPr>
              <w:t>
Амиролла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"Әділет" шаруа қожалығы Кулбараков</w:t>
            </w:r>
          </w:p>
          <w:p>
            <w:pPr>
              <w:spacing w:after="20"/>
              <w:ind w:left="20"/>
              <w:jc w:val="both"/>
            </w:pPr>
            <w:r>
              <w:rPr>
                <w:rFonts w:ascii="Times New Roman"/>
                <w:b w:val="false"/>
                <w:i w:val="false"/>
                <w:color w:val="000000"/>
                <w:sz w:val="20"/>
              </w:rPr>
              <w:t>
Онгали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ЖК Кушербаева Кушербаева</w:t>
            </w:r>
          </w:p>
          <w:p>
            <w:pPr>
              <w:spacing w:after="20"/>
              <w:ind w:left="20"/>
              <w:jc w:val="both"/>
            </w:pPr>
            <w:r>
              <w:rPr>
                <w:rFonts w:ascii="Times New Roman"/>
                <w:b w:val="false"/>
                <w:i w:val="false"/>
                <w:color w:val="000000"/>
                <w:sz w:val="20"/>
              </w:rPr>
              <w:t>
Асель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"Хален" шаруа қожалығы Муналбаева</w:t>
            </w:r>
          </w:p>
          <w:p>
            <w:pPr>
              <w:spacing w:after="20"/>
              <w:ind w:left="20"/>
              <w:jc w:val="both"/>
            </w:pPr>
            <w:r>
              <w:rPr>
                <w:rFonts w:ascii="Times New Roman"/>
                <w:b w:val="false"/>
                <w:i w:val="false"/>
                <w:color w:val="000000"/>
                <w:sz w:val="20"/>
              </w:rPr>
              <w:t>
Алтынгул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шаруа қожалығы</w:t>
            </w:r>
          </w:p>
          <w:p>
            <w:pPr>
              <w:spacing w:after="20"/>
              <w:ind w:left="20"/>
              <w:jc w:val="both"/>
            </w:pPr>
            <w:r>
              <w:rPr>
                <w:rFonts w:ascii="Times New Roman"/>
                <w:b w:val="false"/>
                <w:i w:val="false"/>
                <w:color w:val="000000"/>
                <w:sz w:val="20"/>
              </w:rPr>
              <w:t>
Нурмаганбетова</w:t>
            </w:r>
          </w:p>
          <w:p>
            <w:pPr>
              <w:spacing w:after="20"/>
              <w:ind w:left="20"/>
              <w:jc w:val="both"/>
            </w:pPr>
            <w:r>
              <w:rPr>
                <w:rFonts w:ascii="Times New Roman"/>
                <w:b w:val="false"/>
                <w:i w:val="false"/>
                <w:color w:val="000000"/>
                <w:sz w:val="20"/>
              </w:rPr>
              <w:t>
Жумакул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"Малтабар-Ж" шаруа қожалығы</w:t>
            </w:r>
          </w:p>
          <w:p>
            <w:pPr>
              <w:spacing w:after="20"/>
              <w:ind w:left="20"/>
              <w:jc w:val="both"/>
            </w:pPr>
            <w:r>
              <w:rPr>
                <w:rFonts w:ascii="Times New Roman"/>
                <w:b w:val="false"/>
                <w:i w:val="false"/>
                <w:color w:val="000000"/>
                <w:sz w:val="20"/>
              </w:rPr>
              <w:t>
Оразова Назихат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 шаруа қожалығы Оспанов</w:t>
            </w:r>
          </w:p>
          <w:p>
            <w:pPr>
              <w:spacing w:after="20"/>
              <w:ind w:left="20"/>
              <w:jc w:val="both"/>
            </w:pPr>
            <w:r>
              <w:rPr>
                <w:rFonts w:ascii="Times New Roman"/>
                <w:b w:val="false"/>
                <w:i w:val="false"/>
                <w:color w:val="000000"/>
                <w:sz w:val="20"/>
              </w:rPr>
              <w:t>
Шынгысхан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"Иса-2" шаруа қожалығы Сейлханов</w:t>
            </w:r>
          </w:p>
          <w:p>
            <w:pPr>
              <w:spacing w:after="20"/>
              <w:ind w:left="20"/>
              <w:jc w:val="both"/>
            </w:pPr>
            <w:r>
              <w:rPr>
                <w:rFonts w:ascii="Times New Roman"/>
                <w:b w:val="false"/>
                <w:i w:val="false"/>
                <w:color w:val="000000"/>
                <w:sz w:val="20"/>
              </w:rPr>
              <w:t>
Жеткізген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"Заңғар" шаруа қожалығы Азирбаев</w:t>
            </w:r>
          </w:p>
          <w:p>
            <w:pPr>
              <w:spacing w:after="20"/>
              <w:ind w:left="20"/>
              <w:jc w:val="both"/>
            </w:pPr>
            <w:r>
              <w:rPr>
                <w:rFonts w:ascii="Times New Roman"/>
                <w:b w:val="false"/>
                <w:i w:val="false"/>
                <w:color w:val="000000"/>
                <w:sz w:val="20"/>
              </w:rPr>
              <w:t>
Кубирбай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"Ақберді" шаруа қожалығы</w:t>
            </w:r>
          </w:p>
          <w:p>
            <w:pPr>
              <w:spacing w:after="20"/>
              <w:ind w:left="20"/>
              <w:jc w:val="both"/>
            </w:pPr>
            <w:r>
              <w:rPr>
                <w:rFonts w:ascii="Times New Roman"/>
                <w:b w:val="false"/>
                <w:i w:val="false"/>
                <w:color w:val="000000"/>
                <w:sz w:val="20"/>
              </w:rPr>
              <w:t>
Акбердиев</w:t>
            </w:r>
          </w:p>
          <w:p>
            <w:pPr>
              <w:spacing w:after="20"/>
              <w:ind w:left="20"/>
              <w:jc w:val="both"/>
            </w:pPr>
            <w:r>
              <w:rPr>
                <w:rFonts w:ascii="Times New Roman"/>
                <w:b w:val="false"/>
                <w:i w:val="false"/>
                <w:color w:val="000000"/>
                <w:sz w:val="20"/>
              </w:rPr>
              <w:t>
Сагдат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шаруа қожалығы</w:t>
            </w:r>
          </w:p>
          <w:p>
            <w:pPr>
              <w:spacing w:after="20"/>
              <w:ind w:left="20"/>
              <w:jc w:val="both"/>
            </w:pPr>
            <w:r>
              <w:rPr>
                <w:rFonts w:ascii="Times New Roman"/>
                <w:b w:val="false"/>
                <w:i w:val="false"/>
                <w:color w:val="000000"/>
                <w:sz w:val="20"/>
              </w:rPr>
              <w:t>
Акмолдаев</w:t>
            </w:r>
          </w:p>
          <w:p>
            <w:pPr>
              <w:spacing w:after="20"/>
              <w:ind w:left="20"/>
              <w:jc w:val="both"/>
            </w:pPr>
            <w:r>
              <w:rPr>
                <w:rFonts w:ascii="Times New Roman"/>
                <w:b w:val="false"/>
                <w:i w:val="false"/>
                <w:color w:val="000000"/>
                <w:sz w:val="20"/>
              </w:rPr>
              <w:t>
Кыдырбай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"Шеркеш ик" шаруа қожалығы Алмаганбетов</w:t>
            </w:r>
          </w:p>
          <w:p>
            <w:pPr>
              <w:spacing w:after="20"/>
              <w:ind w:left="20"/>
              <w:jc w:val="both"/>
            </w:pPr>
            <w:r>
              <w:rPr>
                <w:rFonts w:ascii="Times New Roman"/>
                <w:b w:val="false"/>
                <w:i w:val="false"/>
                <w:color w:val="000000"/>
                <w:sz w:val="20"/>
              </w:rPr>
              <w:t>
Калдарбек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"Қойшыбай шеркеш" шаруа қожалығы</w:t>
            </w:r>
          </w:p>
          <w:p>
            <w:pPr>
              <w:spacing w:after="20"/>
              <w:ind w:left="20"/>
              <w:jc w:val="both"/>
            </w:pPr>
            <w:r>
              <w:rPr>
                <w:rFonts w:ascii="Times New Roman"/>
                <w:b w:val="false"/>
                <w:i w:val="false"/>
                <w:color w:val="000000"/>
                <w:sz w:val="20"/>
              </w:rPr>
              <w:t>
Алмаганбет</w:t>
            </w:r>
          </w:p>
          <w:p>
            <w:pPr>
              <w:spacing w:after="20"/>
              <w:ind w:left="20"/>
              <w:jc w:val="both"/>
            </w:pPr>
            <w:r>
              <w:rPr>
                <w:rFonts w:ascii="Times New Roman"/>
                <w:b w:val="false"/>
                <w:i w:val="false"/>
                <w:color w:val="000000"/>
                <w:sz w:val="20"/>
              </w:rPr>
              <w:t>
Сейпулла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"Ұштаған" шаруа қожалығы Алмаганбетов</w:t>
            </w:r>
          </w:p>
          <w:p>
            <w:pPr>
              <w:spacing w:after="20"/>
              <w:ind w:left="20"/>
              <w:jc w:val="both"/>
            </w:pPr>
            <w:r>
              <w:rPr>
                <w:rFonts w:ascii="Times New Roman"/>
                <w:b w:val="false"/>
                <w:i w:val="false"/>
                <w:color w:val="000000"/>
                <w:sz w:val="20"/>
              </w:rPr>
              <w:t>
Бекмұрат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"Өрісбай" шаруа қожалығы Аманшаев</w:t>
            </w:r>
          </w:p>
          <w:p>
            <w:pPr>
              <w:spacing w:after="20"/>
              <w:ind w:left="20"/>
              <w:jc w:val="both"/>
            </w:pPr>
            <w:r>
              <w:rPr>
                <w:rFonts w:ascii="Times New Roman"/>
                <w:b w:val="false"/>
                <w:i w:val="false"/>
                <w:color w:val="000000"/>
                <w:sz w:val="20"/>
              </w:rPr>
              <w:t>
Бермағанбет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шаруа қожалығы</w:t>
            </w:r>
          </w:p>
          <w:p>
            <w:pPr>
              <w:spacing w:after="20"/>
              <w:ind w:left="20"/>
              <w:jc w:val="both"/>
            </w:pPr>
            <w:r>
              <w:rPr>
                <w:rFonts w:ascii="Times New Roman"/>
                <w:b w:val="false"/>
                <w:i w:val="false"/>
                <w:color w:val="000000"/>
                <w:sz w:val="20"/>
              </w:rPr>
              <w:t>
Ашыкбаева Зина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"Айлек" шаруа қожалығы</w:t>
            </w:r>
          </w:p>
          <w:p>
            <w:pPr>
              <w:spacing w:after="20"/>
              <w:ind w:left="20"/>
              <w:jc w:val="both"/>
            </w:pPr>
            <w:r>
              <w:rPr>
                <w:rFonts w:ascii="Times New Roman"/>
                <w:b w:val="false"/>
                <w:i w:val="false"/>
                <w:color w:val="000000"/>
                <w:sz w:val="20"/>
              </w:rPr>
              <w:t>
Ақмолдаев</w:t>
            </w:r>
          </w:p>
          <w:p>
            <w:pPr>
              <w:spacing w:after="20"/>
              <w:ind w:left="20"/>
              <w:jc w:val="both"/>
            </w:pPr>
            <w:r>
              <w:rPr>
                <w:rFonts w:ascii="Times New Roman"/>
                <w:b w:val="false"/>
                <w:i w:val="false"/>
                <w:color w:val="000000"/>
                <w:sz w:val="20"/>
              </w:rPr>
              <w:t>
Бөкенбай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"Мұрат" шаруа қожалығы Батырбаев</w:t>
            </w:r>
          </w:p>
          <w:p>
            <w:pPr>
              <w:spacing w:after="20"/>
              <w:ind w:left="20"/>
              <w:jc w:val="both"/>
            </w:pPr>
            <w:r>
              <w:rPr>
                <w:rFonts w:ascii="Times New Roman"/>
                <w:b w:val="false"/>
                <w:i w:val="false"/>
                <w:color w:val="000000"/>
                <w:sz w:val="20"/>
              </w:rPr>
              <w:t>
Дәулет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"Бәжбен ата" шаруа қожалығы Бисемаганбетов</w:t>
            </w:r>
          </w:p>
          <w:p>
            <w:pPr>
              <w:spacing w:after="20"/>
              <w:ind w:left="20"/>
              <w:jc w:val="both"/>
            </w:pPr>
            <w:r>
              <w:rPr>
                <w:rFonts w:ascii="Times New Roman"/>
                <w:b w:val="false"/>
                <w:i w:val="false"/>
                <w:color w:val="000000"/>
                <w:sz w:val="20"/>
              </w:rPr>
              <w:t>
Мухамбеткажы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"Өтеш" шаруа қожалығы Бүркітбаев</w:t>
            </w:r>
          </w:p>
          <w:p>
            <w:pPr>
              <w:spacing w:after="20"/>
              <w:ind w:left="20"/>
              <w:jc w:val="both"/>
            </w:pPr>
            <w:r>
              <w:rPr>
                <w:rFonts w:ascii="Times New Roman"/>
                <w:b w:val="false"/>
                <w:i w:val="false"/>
                <w:color w:val="000000"/>
                <w:sz w:val="20"/>
              </w:rPr>
              <w:t>
Руслан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"Жақып" шаруа қожалығы Ербулатова</w:t>
            </w:r>
          </w:p>
          <w:p>
            <w:pPr>
              <w:spacing w:after="20"/>
              <w:ind w:left="20"/>
              <w:jc w:val="both"/>
            </w:pPr>
            <w:r>
              <w:rPr>
                <w:rFonts w:ascii="Times New Roman"/>
                <w:b w:val="false"/>
                <w:i w:val="false"/>
                <w:color w:val="000000"/>
                <w:sz w:val="20"/>
              </w:rPr>
              <w:t>
Гулмира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"Айтумыс" шаруа қожалығы Ермұханов</w:t>
            </w:r>
          </w:p>
          <w:p>
            <w:pPr>
              <w:spacing w:after="20"/>
              <w:ind w:left="20"/>
              <w:jc w:val="both"/>
            </w:pPr>
            <w:r>
              <w:rPr>
                <w:rFonts w:ascii="Times New Roman"/>
                <w:b w:val="false"/>
                <w:i w:val="false"/>
                <w:color w:val="000000"/>
                <w:sz w:val="20"/>
              </w:rPr>
              <w:t>
Жұмабек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"Рабай" шаруа қожалығы Ескалиев</w:t>
            </w:r>
          </w:p>
          <w:p>
            <w:pPr>
              <w:spacing w:after="20"/>
              <w:ind w:left="20"/>
              <w:jc w:val="both"/>
            </w:pPr>
            <w:r>
              <w:rPr>
                <w:rFonts w:ascii="Times New Roman"/>
                <w:b w:val="false"/>
                <w:i w:val="false"/>
                <w:color w:val="000000"/>
                <w:sz w:val="20"/>
              </w:rPr>
              <w:t>
Сундетбек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"Тәжіғұл" шаруа қожалығы</w:t>
            </w:r>
          </w:p>
          <w:p>
            <w:pPr>
              <w:spacing w:after="20"/>
              <w:ind w:left="20"/>
              <w:jc w:val="both"/>
            </w:pPr>
            <w:r>
              <w:rPr>
                <w:rFonts w:ascii="Times New Roman"/>
                <w:b w:val="false"/>
                <w:i w:val="false"/>
                <w:color w:val="000000"/>
                <w:sz w:val="20"/>
              </w:rPr>
              <w:t>
Жаңбыр Есет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"Сәулебай- Аманқос" шаруа қожалығы Ибрашов</w:t>
            </w:r>
          </w:p>
          <w:p>
            <w:pPr>
              <w:spacing w:after="20"/>
              <w:ind w:left="20"/>
              <w:jc w:val="both"/>
            </w:pPr>
            <w:r>
              <w:rPr>
                <w:rFonts w:ascii="Times New Roman"/>
                <w:b w:val="false"/>
                <w:i w:val="false"/>
                <w:color w:val="000000"/>
                <w:sz w:val="20"/>
              </w:rPr>
              <w:t>
Аманқос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"Құрмаш" шаруа қожалығы</w:t>
            </w:r>
          </w:p>
          <w:p>
            <w:pPr>
              <w:spacing w:after="20"/>
              <w:ind w:left="20"/>
              <w:jc w:val="both"/>
            </w:pPr>
            <w:r>
              <w:rPr>
                <w:rFonts w:ascii="Times New Roman"/>
                <w:b w:val="false"/>
                <w:i w:val="false"/>
                <w:color w:val="000000"/>
                <w:sz w:val="20"/>
              </w:rPr>
              <w:t>
Конысбаев</w:t>
            </w:r>
          </w:p>
          <w:p>
            <w:pPr>
              <w:spacing w:after="20"/>
              <w:ind w:left="20"/>
              <w:jc w:val="both"/>
            </w:pPr>
            <w:r>
              <w:rPr>
                <w:rFonts w:ascii="Times New Roman"/>
                <w:b w:val="false"/>
                <w:i w:val="false"/>
                <w:color w:val="000000"/>
                <w:sz w:val="20"/>
              </w:rPr>
              <w:t>
Озғанбай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"Маррус" шаруа қожалығы Кушкуатов</w:t>
            </w:r>
          </w:p>
          <w:p>
            <w:pPr>
              <w:spacing w:after="20"/>
              <w:ind w:left="20"/>
              <w:jc w:val="both"/>
            </w:pPr>
            <w:r>
              <w:rPr>
                <w:rFonts w:ascii="Times New Roman"/>
                <w:b w:val="false"/>
                <w:i w:val="false"/>
                <w:color w:val="000000"/>
                <w:sz w:val="20"/>
              </w:rPr>
              <w:t>
Рустем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"Інжу" шаруа қожалығы Кылышбаев</w:t>
            </w:r>
          </w:p>
          <w:p>
            <w:pPr>
              <w:spacing w:after="20"/>
              <w:ind w:left="20"/>
              <w:jc w:val="both"/>
            </w:pPr>
            <w:r>
              <w:rPr>
                <w:rFonts w:ascii="Times New Roman"/>
                <w:b w:val="false"/>
                <w:i w:val="false"/>
                <w:color w:val="000000"/>
                <w:sz w:val="20"/>
              </w:rPr>
              <w:t>
Нургазы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 - Дәулет" шаруа қожалығы</w:t>
            </w:r>
          </w:p>
          <w:p>
            <w:pPr>
              <w:spacing w:after="20"/>
              <w:ind w:left="20"/>
              <w:jc w:val="both"/>
            </w:pPr>
            <w:r>
              <w:rPr>
                <w:rFonts w:ascii="Times New Roman"/>
                <w:b w:val="false"/>
                <w:i w:val="false"/>
                <w:color w:val="000000"/>
                <w:sz w:val="20"/>
              </w:rPr>
              <w:t>
Күбірбайұлы</w:t>
            </w:r>
          </w:p>
          <w:p>
            <w:pPr>
              <w:spacing w:after="20"/>
              <w:ind w:left="20"/>
              <w:jc w:val="both"/>
            </w:pPr>
            <w:r>
              <w:rPr>
                <w:rFonts w:ascii="Times New Roman"/>
                <w:b w:val="false"/>
                <w:i w:val="false"/>
                <w:color w:val="000000"/>
                <w:sz w:val="20"/>
              </w:rPr>
              <w:t>
Дәулет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"Әтембек" шаруа қожалығы Көңілімқосов</w:t>
            </w:r>
          </w:p>
          <w:p>
            <w:pPr>
              <w:spacing w:after="20"/>
              <w:ind w:left="20"/>
              <w:jc w:val="both"/>
            </w:pPr>
            <w:r>
              <w:rPr>
                <w:rFonts w:ascii="Times New Roman"/>
                <w:b w:val="false"/>
                <w:i w:val="false"/>
                <w:color w:val="000000"/>
                <w:sz w:val="20"/>
              </w:rPr>
              <w:t>
Бекболат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"Арсен" шаруа қожалығы,</w:t>
            </w:r>
          </w:p>
          <w:p>
            <w:pPr>
              <w:spacing w:after="20"/>
              <w:ind w:left="20"/>
              <w:jc w:val="both"/>
            </w:pPr>
            <w:r>
              <w:rPr>
                <w:rFonts w:ascii="Times New Roman"/>
                <w:b w:val="false"/>
                <w:i w:val="false"/>
                <w:color w:val="000000"/>
                <w:sz w:val="20"/>
              </w:rPr>
              <w:t>
Медиев</w:t>
            </w:r>
          </w:p>
          <w:p>
            <w:pPr>
              <w:spacing w:after="20"/>
              <w:ind w:left="20"/>
              <w:jc w:val="both"/>
            </w:pPr>
            <w:r>
              <w:rPr>
                <w:rFonts w:ascii="Times New Roman"/>
                <w:b w:val="false"/>
                <w:i w:val="false"/>
                <w:color w:val="000000"/>
                <w:sz w:val="20"/>
              </w:rPr>
              <w:t>
Тыныштық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"Тұрдымбай" шаруа қожалығы,</w:t>
            </w:r>
          </w:p>
          <w:p>
            <w:pPr>
              <w:spacing w:after="20"/>
              <w:ind w:left="20"/>
              <w:jc w:val="both"/>
            </w:pPr>
            <w:r>
              <w:rPr>
                <w:rFonts w:ascii="Times New Roman"/>
                <w:b w:val="false"/>
                <w:i w:val="false"/>
                <w:color w:val="000000"/>
                <w:sz w:val="20"/>
              </w:rPr>
              <w:t>
Мовлямов Аслан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 шаруа қожалығы,</w:t>
            </w:r>
          </w:p>
          <w:p>
            <w:pPr>
              <w:spacing w:after="20"/>
              <w:ind w:left="20"/>
              <w:jc w:val="both"/>
            </w:pPr>
            <w:r>
              <w:rPr>
                <w:rFonts w:ascii="Times New Roman"/>
                <w:b w:val="false"/>
                <w:i w:val="false"/>
                <w:color w:val="000000"/>
                <w:sz w:val="20"/>
              </w:rPr>
              <w:t>
Молдамуратов</w:t>
            </w:r>
          </w:p>
          <w:p>
            <w:pPr>
              <w:spacing w:after="20"/>
              <w:ind w:left="20"/>
              <w:jc w:val="both"/>
            </w:pPr>
            <w:r>
              <w:rPr>
                <w:rFonts w:ascii="Times New Roman"/>
                <w:b w:val="false"/>
                <w:i w:val="false"/>
                <w:color w:val="000000"/>
                <w:sz w:val="20"/>
              </w:rPr>
              <w:t>
Алихан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шаруа қожалығы,</w:t>
            </w:r>
          </w:p>
          <w:p>
            <w:pPr>
              <w:spacing w:after="20"/>
              <w:ind w:left="20"/>
              <w:jc w:val="both"/>
            </w:pPr>
            <w:r>
              <w:rPr>
                <w:rFonts w:ascii="Times New Roman"/>
                <w:b w:val="false"/>
                <w:i w:val="false"/>
                <w:color w:val="000000"/>
                <w:sz w:val="20"/>
              </w:rPr>
              <w:t>
Мәзен Қорабай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"Есенәлі" шаруа қожалығы</w:t>
            </w:r>
          </w:p>
          <w:p>
            <w:pPr>
              <w:spacing w:after="20"/>
              <w:ind w:left="20"/>
              <w:jc w:val="both"/>
            </w:pPr>
            <w:r>
              <w:rPr>
                <w:rFonts w:ascii="Times New Roman"/>
                <w:b w:val="false"/>
                <w:i w:val="false"/>
                <w:color w:val="000000"/>
                <w:sz w:val="20"/>
              </w:rPr>
              <w:t>
Назаров Асылбек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шаруа қожалығы, Назаров</w:t>
            </w:r>
          </w:p>
          <w:p>
            <w:pPr>
              <w:spacing w:after="20"/>
              <w:ind w:left="20"/>
              <w:jc w:val="both"/>
            </w:pPr>
            <w:r>
              <w:rPr>
                <w:rFonts w:ascii="Times New Roman"/>
                <w:b w:val="false"/>
                <w:i w:val="false"/>
                <w:color w:val="000000"/>
                <w:sz w:val="20"/>
              </w:rPr>
              <w:t>
Тоқсанбай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"Манас" шаруа қожалығы, Нурбаев</w:t>
            </w:r>
          </w:p>
          <w:p>
            <w:pPr>
              <w:spacing w:after="20"/>
              <w:ind w:left="20"/>
              <w:jc w:val="both"/>
            </w:pPr>
            <w:r>
              <w:rPr>
                <w:rFonts w:ascii="Times New Roman"/>
                <w:b w:val="false"/>
                <w:i w:val="false"/>
                <w:color w:val="000000"/>
                <w:sz w:val="20"/>
              </w:rPr>
              <w:t>
Сисенбек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"Қуанышбек" шаруа қожалығы, Нургалиев</w:t>
            </w:r>
          </w:p>
          <w:p>
            <w:pPr>
              <w:spacing w:after="20"/>
              <w:ind w:left="20"/>
              <w:jc w:val="both"/>
            </w:pPr>
            <w:r>
              <w:rPr>
                <w:rFonts w:ascii="Times New Roman"/>
                <w:b w:val="false"/>
                <w:i w:val="false"/>
                <w:color w:val="000000"/>
                <w:sz w:val="20"/>
              </w:rPr>
              <w:t>
Рысбек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"Қосым-Сары" шаруа қожалығы, Нурлыбаев</w:t>
            </w:r>
          </w:p>
          <w:p>
            <w:pPr>
              <w:spacing w:after="20"/>
              <w:ind w:left="20"/>
              <w:jc w:val="both"/>
            </w:pPr>
            <w:r>
              <w:rPr>
                <w:rFonts w:ascii="Times New Roman"/>
                <w:b w:val="false"/>
                <w:i w:val="false"/>
                <w:color w:val="000000"/>
                <w:sz w:val="20"/>
              </w:rPr>
              <w:t>
Умбет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"Бабық адай" шаруа қожалығы, Нуров Адай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"Шыңғысхан"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Нуров Канат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"Өрлен" шаруа қожалығы, Нұр</w:t>
            </w:r>
          </w:p>
          <w:p>
            <w:pPr>
              <w:spacing w:after="20"/>
              <w:ind w:left="20"/>
              <w:jc w:val="both"/>
            </w:pPr>
            <w:r>
              <w:rPr>
                <w:rFonts w:ascii="Times New Roman"/>
                <w:b w:val="false"/>
                <w:i w:val="false"/>
                <w:color w:val="000000"/>
                <w:sz w:val="20"/>
              </w:rPr>
              <w:t>
Рзахан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шаруа қожалығы,</w:t>
            </w:r>
          </w:p>
          <w:p>
            <w:pPr>
              <w:spacing w:after="20"/>
              <w:ind w:left="20"/>
              <w:jc w:val="both"/>
            </w:pPr>
            <w:r>
              <w:rPr>
                <w:rFonts w:ascii="Times New Roman"/>
                <w:b w:val="false"/>
                <w:i w:val="false"/>
                <w:color w:val="000000"/>
                <w:sz w:val="20"/>
              </w:rPr>
              <w:t>
Оразбаев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"Нұр-Толы"</w:t>
            </w:r>
          </w:p>
          <w:p>
            <w:pPr>
              <w:spacing w:after="20"/>
              <w:ind w:left="20"/>
              <w:jc w:val="both"/>
            </w:pPr>
            <w:r>
              <w:rPr>
                <w:rFonts w:ascii="Times New Roman"/>
                <w:b w:val="false"/>
                <w:i w:val="false"/>
                <w:color w:val="000000"/>
                <w:sz w:val="20"/>
              </w:rPr>
              <w:t>
шаруа қожалығы, Оразов Серікбай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"Ыбырайым" шаруа қожалығы, Сисенбаев</w:t>
            </w:r>
          </w:p>
          <w:p>
            <w:pPr>
              <w:spacing w:after="20"/>
              <w:ind w:left="20"/>
              <w:jc w:val="both"/>
            </w:pPr>
            <w:r>
              <w:rPr>
                <w:rFonts w:ascii="Times New Roman"/>
                <w:b w:val="false"/>
                <w:i w:val="false"/>
                <w:color w:val="000000"/>
                <w:sz w:val="20"/>
              </w:rPr>
              <w:t>
Аманғали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шаруа қожалығы, Смағулов</w:t>
            </w:r>
          </w:p>
          <w:p>
            <w:pPr>
              <w:spacing w:after="20"/>
              <w:ind w:left="20"/>
              <w:jc w:val="both"/>
            </w:pPr>
            <w:r>
              <w:rPr>
                <w:rFonts w:ascii="Times New Roman"/>
                <w:b w:val="false"/>
                <w:i w:val="false"/>
                <w:color w:val="000000"/>
                <w:sz w:val="20"/>
              </w:rPr>
              <w:t>
Жұбаназар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 шаруа қожалығы, Смағұлов</w:t>
            </w:r>
          </w:p>
          <w:p>
            <w:pPr>
              <w:spacing w:after="20"/>
              <w:ind w:left="20"/>
              <w:jc w:val="both"/>
            </w:pPr>
            <w:r>
              <w:rPr>
                <w:rFonts w:ascii="Times New Roman"/>
                <w:b w:val="false"/>
                <w:i w:val="false"/>
                <w:color w:val="000000"/>
                <w:sz w:val="20"/>
              </w:rPr>
              <w:t>
Нұржау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шаруа қожалығы</w:t>
            </w:r>
          </w:p>
          <w:p>
            <w:pPr>
              <w:spacing w:after="20"/>
              <w:ind w:left="20"/>
              <w:jc w:val="both"/>
            </w:pPr>
            <w:r>
              <w:rPr>
                <w:rFonts w:ascii="Times New Roman"/>
                <w:b w:val="false"/>
                <w:i w:val="false"/>
                <w:color w:val="000000"/>
                <w:sz w:val="20"/>
              </w:rPr>
              <w:t>
Таджиаманов</w:t>
            </w:r>
          </w:p>
          <w:p>
            <w:pPr>
              <w:spacing w:after="20"/>
              <w:ind w:left="20"/>
              <w:jc w:val="both"/>
            </w:pPr>
            <w:r>
              <w:rPr>
                <w:rFonts w:ascii="Times New Roman"/>
                <w:b w:val="false"/>
                <w:i w:val="false"/>
                <w:color w:val="000000"/>
                <w:sz w:val="20"/>
              </w:rPr>
              <w:t>
Жанат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"Өрісбай" шаруа қожалығы,</w:t>
            </w:r>
          </w:p>
          <w:p>
            <w:pPr>
              <w:spacing w:after="20"/>
              <w:ind w:left="20"/>
              <w:jc w:val="both"/>
            </w:pPr>
            <w:r>
              <w:rPr>
                <w:rFonts w:ascii="Times New Roman"/>
                <w:b w:val="false"/>
                <w:i w:val="false"/>
                <w:color w:val="000000"/>
                <w:sz w:val="20"/>
              </w:rPr>
              <w:t>
Тенизбаев</w:t>
            </w:r>
          </w:p>
          <w:p>
            <w:pPr>
              <w:spacing w:after="20"/>
              <w:ind w:left="20"/>
              <w:jc w:val="both"/>
            </w:pPr>
            <w:r>
              <w:rPr>
                <w:rFonts w:ascii="Times New Roman"/>
                <w:b w:val="false"/>
                <w:i w:val="false"/>
                <w:color w:val="000000"/>
                <w:sz w:val="20"/>
              </w:rPr>
              <w:t>
Камшат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"Қамысбай-</w:t>
            </w:r>
          </w:p>
          <w:p>
            <w:pPr>
              <w:spacing w:after="20"/>
              <w:ind w:left="20"/>
              <w:jc w:val="both"/>
            </w:pPr>
            <w:r>
              <w:rPr>
                <w:rFonts w:ascii="Times New Roman"/>
                <w:b w:val="false"/>
                <w:i w:val="false"/>
                <w:color w:val="000000"/>
                <w:sz w:val="20"/>
              </w:rPr>
              <w:t>
Марат" шаруа қожалығы</w:t>
            </w:r>
          </w:p>
          <w:p>
            <w:pPr>
              <w:spacing w:after="20"/>
              <w:ind w:left="20"/>
              <w:jc w:val="both"/>
            </w:pPr>
            <w:r>
              <w:rPr>
                <w:rFonts w:ascii="Times New Roman"/>
                <w:b w:val="false"/>
                <w:i w:val="false"/>
                <w:color w:val="000000"/>
                <w:sz w:val="20"/>
              </w:rPr>
              <w:t>
Усенова Айгуль</w:t>
            </w:r>
          </w:p>
          <w:p>
            <w:pPr>
              <w:spacing w:after="20"/>
              <w:ind w:left="20"/>
              <w:jc w:val="both"/>
            </w:pPr>
            <w:r>
              <w:rPr>
                <w:rFonts w:ascii="Times New Roman"/>
                <w:b w:val="false"/>
                <w:i w:val="false"/>
                <w:color w:val="000000"/>
                <w:sz w:val="20"/>
              </w:rPr>
              <w:t>
Таласбаевна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 шаруа қожалығы,</w:t>
            </w:r>
          </w:p>
          <w:p>
            <w:pPr>
              <w:spacing w:after="20"/>
              <w:ind w:left="20"/>
              <w:jc w:val="both"/>
            </w:pPr>
            <w:r>
              <w:rPr>
                <w:rFonts w:ascii="Times New Roman"/>
                <w:b w:val="false"/>
                <w:i w:val="false"/>
                <w:color w:val="000000"/>
                <w:sz w:val="20"/>
              </w:rPr>
              <w:t>
Усербаев</w:t>
            </w:r>
          </w:p>
          <w:p>
            <w:pPr>
              <w:spacing w:after="20"/>
              <w:ind w:left="20"/>
              <w:jc w:val="both"/>
            </w:pPr>
            <w:r>
              <w:rPr>
                <w:rFonts w:ascii="Times New Roman"/>
                <w:b w:val="false"/>
                <w:i w:val="false"/>
                <w:color w:val="000000"/>
                <w:sz w:val="20"/>
              </w:rPr>
              <w:t>
Джумагул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"Қайсар" шаруа қожалығы,</w:t>
            </w:r>
          </w:p>
          <w:p>
            <w:pPr>
              <w:spacing w:after="20"/>
              <w:ind w:left="20"/>
              <w:jc w:val="both"/>
            </w:pPr>
            <w:r>
              <w:rPr>
                <w:rFonts w:ascii="Times New Roman"/>
                <w:b w:val="false"/>
                <w:i w:val="false"/>
                <w:color w:val="000000"/>
                <w:sz w:val="20"/>
              </w:rPr>
              <w:t>
Чувакбаев Самат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"Байжұма" шаруа қожалығы, Шарипов</w:t>
            </w:r>
          </w:p>
          <w:p>
            <w:pPr>
              <w:spacing w:after="20"/>
              <w:ind w:left="20"/>
              <w:jc w:val="both"/>
            </w:pPr>
            <w:r>
              <w:rPr>
                <w:rFonts w:ascii="Times New Roman"/>
                <w:b w:val="false"/>
                <w:i w:val="false"/>
                <w:color w:val="000000"/>
                <w:sz w:val="20"/>
              </w:rPr>
              <w:t>
Жумабек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"Ислам" шаруа қожалығы,</w:t>
            </w:r>
          </w:p>
          <w:p>
            <w:pPr>
              <w:spacing w:after="20"/>
              <w:ind w:left="20"/>
              <w:jc w:val="both"/>
            </w:pPr>
            <w:r>
              <w:rPr>
                <w:rFonts w:ascii="Times New Roman"/>
                <w:b w:val="false"/>
                <w:i w:val="false"/>
                <w:color w:val="000000"/>
                <w:sz w:val="20"/>
              </w:rPr>
              <w:t>
Шарифов Рзабек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"Дәулетбай" шаруа қожалығы, Шорабек</w:t>
            </w:r>
          </w:p>
          <w:p>
            <w:pPr>
              <w:spacing w:after="20"/>
              <w:ind w:left="20"/>
              <w:jc w:val="both"/>
            </w:pPr>
            <w:r>
              <w:rPr>
                <w:rFonts w:ascii="Times New Roman"/>
                <w:b w:val="false"/>
                <w:i w:val="false"/>
                <w:color w:val="000000"/>
                <w:sz w:val="20"/>
              </w:rPr>
              <w:t>
Атшыбай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"Шыршығұл" шаруа қожалығы, Шыршығұл</w:t>
            </w:r>
          </w:p>
          <w:p>
            <w:pPr>
              <w:spacing w:after="20"/>
              <w:ind w:left="20"/>
              <w:jc w:val="both"/>
            </w:pPr>
            <w:r>
              <w:rPr>
                <w:rFonts w:ascii="Times New Roman"/>
                <w:b w:val="false"/>
                <w:i w:val="false"/>
                <w:color w:val="000000"/>
                <w:sz w:val="20"/>
              </w:rPr>
              <w:t>
Бегей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"Мағзам" шаруа қожалығы, Құдайбергенов</w:t>
            </w:r>
          </w:p>
          <w:p>
            <w:pPr>
              <w:spacing w:after="20"/>
              <w:ind w:left="20"/>
              <w:jc w:val="both"/>
            </w:pPr>
            <w:r>
              <w:rPr>
                <w:rFonts w:ascii="Times New Roman"/>
                <w:b w:val="false"/>
                <w:i w:val="false"/>
                <w:color w:val="000000"/>
                <w:sz w:val="20"/>
              </w:rPr>
              <w:t>
Қойшыбай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"Көрпе-</w:t>
            </w:r>
          </w:p>
          <w:p>
            <w:pPr>
              <w:spacing w:after="20"/>
              <w:ind w:left="20"/>
              <w:jc w:val="both"/>
            </w:pPr>
            <w:r>
              <w:rPr>
                <w:rFonts w:ascii="Times New Roman"/>
                <w:b w:val="false"/>
                <w:i w:val="false"/>
                <w:color w:val="000000"/>
                <w:sz w:val="20"/>
              </w:rPr>
              <w:t>
Сүйіндік" шаруа</w:t>
            </w:r>
          </w:p>
          <w:p>
            <w:pPr>
              <w:spacing w:after="20"/>
              <w:ind w:left="20"/>
              <w:jc w:val="both"/>
            </w:pPr>
            <w:r>
              <w:rPr>
                <w:rFonts w:ascii="Times New Roman"/>
                <w:b w:val="false"/>
                <w:i w:val="false"/>
                <w:color w:val="000000"/>
                <w:sz w:val="20"/>
              </w:rPr>
              <w:t>
қожалығы, Әбілов Сүйіндік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"Игілік" шаруа қожалығы,</w:t>
            </w:r>
          </w:p>
          <w:p>
            <w:pPr>
              <w:spacing w:after="20"/>
              <w:ind w:left="20"/>
              <w:jc w:val="both"/>
            </w:pPr>
            <w:r>
              <w:rPr>
                <w:rFonts w:ascii="Times New Roman"/>
                <w:b w:val="false"/>
                <w:i w:val="false"/>
                <w:color w:val="000000"/>
                <w:sz w:val="20"/>
              </w:rPr>
              <w:t>
Өмірбердиев</w:t>
            </w:r>
          </w:p>
          <w:p>
            <w:pPr>
              <w:spacing w:after="20"/>
              <w:ind w:left="20"/>
              <w:jc w:val="both"/>
            </w:pPr>
            <w:r>
              <w:rPr>
                <w:rFonts w:ascii="Times New Roman"/>
                <w:b w:val="false"/>
                <w:i w:val="false"/>
                <w:color w:val="000000"/>
                <w:sz w:val="20"/>
              </w:rPr>
              <w:t>
Жалғас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"Өтеулі" шаруа қожалығы,</w:t>
            </w:r>
          </w:p>
          <w:p>
            <w:pPr>
              <w:spacing w:after="20"/>
              <w:ind w:left="20"/>
              <w:jc w:val="both"/>
            </w:pPr>
            <w:r>
              <w:rPr>
                <w:rFonts w:ascii="Times New Roman"/>
                <w:b w:val="false"/>
                <w:i w:val="false"/>
                <w:color w:val="000000"/>
                <w:sz w:val="20"/>
              </w:rPr>
              <w:t>
Өтеулиев Ғабит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"Шаңырақ" шаруа қожалығы, Алмаганбетов</w:t>
            </w:r>
          </w:p>
          <w:p>
            <w:pPr>
              <w:spacing w:after="20"/>
              <w:ind w:left="20"/>
              <w:jc w:val="both"/>
            </w:pPr>
            <w:r>
              <w:rPr>
                <w:rFonts w:ascii="Times New Roman"/>
                <w:b w:val="false"/>
                <w:i w:val="false"/>
                <w:color w:val="000000"/>
                <w:sz w:val="20"/>
              </w:rPr>
              <w:t>
Аргымбет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"Шоңай" шаруа қожалығы, Базилбекова</w:t>
            </w:r>
          </w:p>
          <w:p>
            <w:pPr>
              <w:spacing w:after="20"/>
              <w:ind w:left="20"/>
              <w:jc w:val="both"/>
            </w:pPr>
            <w:r>
              <w:rPr>
                <w:rFonts w:ascii="Times New Roman"/>
                <w:b w:val="false"/>
                <w:i w:val="false"/>
                <w:color w:val="000000"/>
                <w:sz w:val="20"/>
              </w:rPr>
              <w:t>
Карлигаш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"Мәрлен" шаруа қожалығы,</w:t>
            </w:r>
          </w:p>
          <w:p>
            <w:pPr>
              <w:spacing w:after="20"/>
              <w:ind w:left="20"/>
              <w:jc w:val="both"/>
            </w:pPr>
            <w:r>
              <w:rPr>
                <w:rFonts w:ascii="Times New Roman"/>
                <w:b w:val="false"/>
                <w:i w:val="false"/>
                <w:color w:val="000000"/>
                <w:sz w:val="20"/>
              </w:rPr>
              <w:t>
Бекембаев</w:t>
            </w:r>
          </w:p>
          <w:p>
            <w:pPr>
              <w:spacing w:after="20"/>
              <w:ind w:left="20"/>
              <w:jc w:val="both"/>
            </w:pPr>
            <w:r>
              <w:rPr>
                <w:rFonts w:ascii="Times New Roman"/>
                <w:b w:val="false"/>
                <w:i w:val="false"/>
                <w:color w:val="000000"/>
                <w:sz w:val="20"/>
              </w:rPr>
              <w:t>
Оразали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"Нұрасыл" шаруа қожалығы,</w:t>
            </w:r>
          </w:p>
          <w:p>
            <w:pPr>
              <w:spacing w:after="20"/>
              <w:ind w:left="20"/>
              <w:jc w:val="both"/>
            </w:pPr>
            <w:r>
              <w:rPr>
                <w:rFonts w:ascii="Times New Roman"/>
                <w:b w:val="false"/>
                <w:i w:val="false"/>
                <w:color w:val="000000"/>
                <w:sz w:val="20"/>
              </w:rPr>
              <w:t>
Таганиязов</w:t>
            </w:r>
          </w:p>
          <w:p>
            <w:pPr>
              <w:spacing w:after="20"/>
              <w:ind w:left="20"/>
              <w:jc w:val="both"/>
            </w:pPr>
            <w:r>
              <w:rPr>
                <w:rFonts w:ascii="Times New Roman"/>
                <w:b w:val="false"/>
                <w:i w:val="false"/>
                <w:color w:val="000000"/>
                <w:sz w:val="20"/>
              </w:rPr>
              <w:t>
Акмарал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"Асхат-Қосай" шаруа қожалығы,</w:t>
            </w:r>
          </w:p>
          <w:p>
            <w:pPr>
              <w:spacing w:after="20"/>
              <w:ind w:left="20"/>
              <w:jc w:val="both"/>
            </w:pPr>
            <w:r>
              <w:rPr>
                <w:rFonts w:ascii="Times New Roman"/>
                <w:b w:val="false"/>
                <w:i w:val="false"/>
                <w:color w:val="000000"/>
                <w:sz w:val="20"/>
              </w:rPr>
              <w:t>
Тұрғанаев Асхат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шаруа қожалығы, Шопанов</w:t>
            </w:r>
          </w:p>
          <w:p>
            <w:pPr>
              <w:spacing w:after="20"/>
              <w:ind w:left="20"/>
              <w:jc w:val="both"/>
            </w:pPr>
            <w:r>
              <w:rPr>
                <w:rFonts w:ascii="Times New Roman"/>
                <w:b w:val="false"/>
                <w:i w:val="false"/>
                <w:color w:val="000000"/>
                <w:sz w:val="20"/>
              </w:rPr>
              <w:t>
Бактыгерей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"Ата-Мұра" шаруа қожалығы, Жамишев</w:t>
            </w:r>
          </w:p>
          <w:p>
            <w:pPr>
              <w:spacing w:after="20"/>
              <w:ind w:left="20"/>
              <w:jc w:val="both"/>
            </w:pPr>
            <w:r>
              <w:rPr>
                <w:rFonts w:ascii="Times New Roman"/>
                <w:b w:val="false"/>
                <w:i w:val="false"/>
                <w:color w:val="000000"/>
                <w:sz w:val="20"/>
              </w:rPr>
              <w:t>
Айткул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"Қос-Ғали" шаруа қожалығы, Шеркешбай</w:t>
            </w:r>
          </w:p>
          <w:p>
            <w:pPr>
              <w:spacing w:after="20"/>
              <w:ind w:left="20"/>
              <w:jc w:val="both"/>
            </w:pPr>
            <w:r>
              <w:rPr>
                <w:rFonts w:ascii="Times New Roman"/>
                <w:b w:val="false"/>
                <w:i w:val="false"/>
                <w:color w:val="000000"/>
                <w:sz w:val="20"/>
              </w:rPr>
              <w:t>
Қосжан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 шаруа қожалығы, Картов Еркинбек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"Шапағат" шаруа қожалығы,</w:t>
            </w:r>
          </w:p>
          <w:p>
            <w:pPr>
              <w:spacing w:after="20"/>
              <w:ind w:left="20"/>
              <w:jc w:val="both"/>
            </w:pPr>
            <w:r>
              <w:rPr>
                <w:rFonts w:ascii="Times New Roman"/>
                <w:b w:val="false"/>
                <w:i w:val="false"/>
                <w:color w:val="000000"/>
                <w:sz w:val="20"/>
              </w:rPr>
              <w:t>
Корабаев Рафхат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"Қабақ" шаруа қожалығы, Мүлкибаев</w:t>
            </w:r>
          </w:p>
          <w:p>
            <w:pPr>
              <w:spacing w:after="20"/>
              <w:ind w:left="20"/>
              <w:jc w:val="both"/>
            </w:pPr>
            <w:r>
              <w:rPr>
                <w:rFonts w:ascii="Times New Roman"/>
                <w:b w:val="false"/>
                <w:i w:val="false"/>
                <w:color w:val="000000"/>
                <w:sz w:val="20"/>
              </w:rPr>
              <w:t>
Кошкелди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шаруа қожалығы, Өтетілеуов</w:t>
            </w:r>
          </w:p>
          <w:p>
            <w:pPr>
              <w:spacing w:after="20"/>
              <w:ind w:left="20"/>
              <w:jc w:val="both"/>
            </w:pPr>
            <w:r>
              <w:rPr>
                <w:rFonts w:ascii="Times New Roman"/>
                <w:b w:val="false"/>
                <w:i w:val="false"/>
                <w:color w:val="000000"/>
                <w:sz w:val="20"/>
              </w:rPr>
              <w:t>
Киікбай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"Өтежан" шаруа қожалығы,</w:t>
            </w:r>
          </w:p>
          <w:p>
            <w:pPr>
              <w:spacing w:after="20"/>
              <w:ind w:left="20"/>
              <w:jc w:val="both"/>
            </w:pPr>
            <w:r>
              <w:rPr>
                <w:rFonts w:ascii="Times New Roman"/>
                <w:b w:val="false"/>
                <w:i w:val="false"/>
                <w:color w:val="000000"/>
                <w:sz w:val="20"/>
              </w:rPr>
              <w:t>
Таскынбаев</w:t>
            </w:r>
          </w:p>
          <w:p>
            <w:pPr>
              <w:spacing w:after="20"/>
              <w:ind w:left="20"/>
              <w:jc w:val="both"/>
            </w:pPr>
            <w:r>
              <w:rPr>
                <w:rFonts w:ascii="Times New Roman"/>
                <w:b w:val="false"/>
                <w:i w:val="false"/>
                <w:color w:val="000000"/>
                <w:sz w:val="20"/>
              </w:rPr>
              <w:t>
Утежан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"Ханбекгул" шаруа қожалығы,</w:t>
            </w:r>
          </w:p>
          <w:p>
            <w:pPr>
              <w:spacing w:after="20"/>
              <w:ind w:left="20"/>
              <w:jc w:val="both"/>
            </w:pPr>
            <w:r>
              <w:rPr>
                <w:rFonts w:ascii="Times New Roman"/>
                <w:b w:val="false"/>
                <w:i w:val="false"/>
                <w:color w:val="000000"/>
                <w:sz w:val="20"/>
              </w:rPr>
              <w:t>
Таңатов Бердібек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"Ата-Баба" шаруа қожалығы Қонарбаев</w:t>
            </w:r>
          </w:p>
          <w:p>
            <w:pPr>
              <w:spacing w:after="20"/>
              <w:ind w:left="20"/>
              <w:jc w:val="both"/>
            </w:pPr>
            <w:r>
              <w:rPr>
                <w:rFonts w:ascii="Times New Roman"/>
                <w:b w:val="false"/>
                <w:i w:val="false"/>
                <w:color w:val="000000"/>
                <w:sz w:val="20"/>
              </w:rPr>
              <w:t>
Нұрам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"Шапағат" шаруа қожалығы, Нургожаев</w:t>
            </w:r>
          </w:p>
          <w:p>
            <w:pPr>
              <w:spacing w:after="20"/>
              <w:ind w:left="20"/>
              <w:jc w:val="both"/>
            </w:pPr>
            <w:r>
              <w:rPr>
                <w:rFonts w:ascii="Times New Roman"/>
                <w:b w:val="false"/>
                <w:i w:val="false"/>
                <w:color w:val="000000"/>
                <w:sz w:val="20"/>
              </w:rPr>
              <w:t>
Самат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"Каранар-М" шаруа қожалығы, Нурбосинов</w:t>
            </w:r>
          </w:p>
          <w:p>
            <w:pPr>
              <w:spacing w:after="20"/>
              <w:ind w:left="20"/>
              <w:jc w:val="both"/>
            </w:pPr>
            <w:r>
              <w:rPr>
                <w:rFonts w:ascii="Times New Roman"/>
                <w:b w:val="false"/>
                <w:i w:val="false"/>
                <w:color w:val="000000"/>
                <w:sz w:val="20"/>
              </w:rPr>
              <w:t>
Манап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 шаруа қожалығы, Избасаров</w:t>
            </w:r>
          </w:p>
          <w:p>
            <w:pPr>
              <w:spacing w:after="20"/>
              <w:ind w:left="20"/>
              <w:jc w:val="both"/>
            </w:pPr>
            <w:r>
              <w:rPr>
                <w:rFonts w:ascii="Times New Roman"/>
                <w:b w:val="false"/>
                <w:i w:val="false"/>
                <w:color w:val="000000"/>
                <w:sz w:val="20"/>
              </w:rPr>
              <w:t>
Бекасыл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"Асхат"</w:t>
            </w:r>
          </w:p>
          <w:p>
            <w:pPr>
              <w:spacing w:after="20"/>
              <w:ind w:left="20"/>
              <w:jc w:val="both"/>
            </w:pPr>
            <w:r>
              <w:rPr>
                <w:rFonts w:ascii="Times New Roman"/>
                <w:b w:val="false"/>
                <w:i w:val="false"/>
                <w:color w:val="000000"/>
                <w:sz w:val="20"/>
              </w:rPr>
              <w:t>
шаруа қожалығы, Нурбосынов</w:t>
            </w:r>
          </w:p>
          <w:p>
            <w:pPr>
              <w:spacing w:after="20"/>
              <w:ind w:left="20"/>
              <w:jc w:val="both"/>
            </w:pPr>
            <w:r>
              <w:rPr>
                <w:rFonts w:ascii="Times New Roman"/>
                <w:b w:val="false"/>
                <w:i w:val="false"/>
                <w:color w:val="000000"/>
                <w:sz w:val="20"/>
              </w:rPr>
              <w:t>
Габит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"Бесен"</w:t>
            </w:r>
          </w:p>
          <w:p>
            <w:pPr>
              <w:spacing w:after="20"/>
              <w:ind w:left="20"/>
              <w:jc w:val="both"/>
            </w:pPr>
            <w:r>
              <w:rPr>
                <w:rFonts w:ascii="Times New Roman"/>
                <w:b w:val="false"/>
                <w:i w:val="false"/>
                <w:color w:val="000000"/>
                <w:sz w:val="20"/>
              </w:rPr>
              <w:t>
шаруа қожалығы, Боранбаев</w:t>
            </w:r>
          </w:p>
          <w:p>
            <w:pPr>
              <w:spacing w:after="20"/>
              <w:ind w:left="20"/>
              <w:jc w:val="both"/>
            </w:pPr>
            <w:r>
              <w:rPr>
                <w:rFonts w:ascii="Times New Roman"/>
                <w:b w:val="false"/>
                <w:i w:val="false"/>
                <w:color w:val="000000"/>
                <w:sz w:val="20"/>
              </w:rPr>
              <w:t>
Киикбай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"Теріссай" шаруа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қожалығы, Тәжі</w:t>
            </w:r>
          </w:p>
          <w:p>
            <w:pPr>
              <w:spacing w:after="20"/>
              <w:ind w:left="20"/>
              <w:jc w:val="both"/>
            </w:pPr>
            <w:r>
              <w:rPr>
                <w:rFonts w:ascii="Times New Roman"/>
                <w:b w:val="false"/>
                <w:i w:val="false"/>
                <w:color w:val="000000"/>
                <w:sz w:val="20"/>
              </w:rPr>
              <w:t>
Алтын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"Керімді" шаруа қожалығы,</w:t>
            </w:r>
          </w:p>
          <w:p>
            <w:pPr>
              <w:spacing w:after="20"/>
              <w:ind w:left="20"/>
              <w:jc w:val="both"/>
            </w:pPr>
            <w:r>
              <w:rPr>
                <w:rFonts w:ascii="Times New Roman"/>
                <w:b w:val="false"/>
                <w:i w:val="false"/>
                <w:color w:val="000000"/>
                <w:sz w:val="20"/>
              </w:rPr>
              <w:t>
Мырзатаев</w:t>
            </w:r>
          </w:p>
          <w:p>
            <w:pPr>
              <w:spacing w:after="20"/>
              <w:ind w:left="20"/>
              <w:jc w:val="both"/>
            </w:pPr>
            <w:r>
              <w:rPr>
                <w:rFonts w:ascii="Times New Roman"/>
                <w:b w:val="false"/>
                <w:i w:val="false"/>
                <w:color w:val="000000"/>
                <w:sz w:val="20"/>
              </w:rPr>
              <w:t>
Амангелді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"Қанат"шаруа қожалығы,</w:t>
            </w:r>
          </w:p>
          <w:p>
            <w:pPr>
              <w:spacing w:after="20"/>
              <w:ind w:left="20"/>
              <w:jc w:val="both"/>
            </w:pPr>
            <w:r>
              <w:rPr>
                <w:rFonts w:ascii="Times New Roman"/>
                <w:b w:val="false"/>
                <w:i w:val="false"/>
                <w:color w:val="000000"/>
                <w:sz w:val="20"/>
              </w:rPr>
              <w:t>
Қалмағанбетов</w:t>
            </w:r>
          </w:p>
          <w:p>
            <w:pPr>
              <w:spacing w:after="20"/>
              <w:ind w:left="20"/>
              <w:jc w:val="both"/>
            </w:pPr>
            <w:r>
              <w:rPr>
                <w:rFonts w:ascii="Times New Roman"/>
                <w:b w:val="false"/>
                <w:i w:val="false"/>
                <w:color w:val="000000"/>
                <w:sz w:val="20"/>
              </w:rPr>
              <w:t>
Садақбай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"Раймбек" шаруа қожалығы,</w:t>
            </w:r>
          </w:p>
          <w:p>
            <w:pPr>
              <w:spacing w:after="20"/>
              <w:ind w:left="20"/>
              <w:jc w:val="both"/>
            </w:pPr>
            <w:r>
              <w:rPr>
                <w:rFonts w:ascii="Times New Roman"/>
                <w:b w:val="false"/>
                <w:i w:val="false"/>
                <w:color w:val="000000"/>
                <w:sz w:val="20"/>
              </w:rPr>
              <w:t>
Берікбосынов</w:t>
            </w:r>
          </w:p>
          <w:p>
            <w:pPr>
              <w:spacing w:after="20"/>
              <w:ind w:left="20"/>
              <w:jc w:val="both"/>
            </w:pPr>
            <w:r>
              <w:rPr>
                <w:rFonts w:ascii="Times New Roman"/>
                <w:b w:val="false"/>
                <w:i w:val="false"/>
                <w:color w:val="000000"/>
                <w:sz w:val="20"/>
              </w:rPr>
              <w:t>
Жетібай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"Бастау"</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Оразбаева</w:t>
            </w:r>
          </w:p>
          <w:p>
            <w:pPr>
              <w:spacing w:after="20"/>
              <w:ind w:left="20"/>
              <w:jc w:val="both"/>
            </w:pPr>
            <w:r>
              <w:rPr>
                <w:rFonts w:ascii="Times New Roman"/>
                <w:b w:val="false"/>
                <w:i w:val="false"/>
                <w:color w:val="000000"/>
                <w:sz w:val="20"/>
              </w:rPr>
              <w:t>
Айжан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"Боздақ"</w:t>
            </w:r>
          </w:p>
          <w:p>
            <w:pPr>
              <w:spacing w:after="20"/>
              <w:ind w:left="20"/>
              <w:jc w:val="both"/>
            </w:pPr>
            <w:r>
              <w:rPr>
                <w:rFonts w:ascii="Times New Roman"/>
                <w:b w:val="false"/>
                <w:i w:val="false"/>
                <w:color w:val="000000"/>
                <w:sz w:val="20"/>
              </w:rPr>
              <w:t>
шаруа</w:t>
            </w:r>
          </w:p>
          <w:p>
            <w:pPr>
              <w:spacing w:after="20"/>
              <w:ind w:left="20"/>
              <w:jc w:val="both"/>
            </w:pPr>
            <w:r>
              <w:rPr>
                <w:rFonts w:ascii="Times New Roman"/>
                <w:b w:val="false"/>
                <w:i w:val="false"/>
                <w:color w:val="000000"/>
                <w:sz w:val="20"/>
              </w:rPr>
              <w:t>
қожалығы, Тұрабаев Балиғат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Мурзатаев</w:t>
            </w:r>
          </w:p>
          <w:p>
            <w:pPr>
              <w:spacing w:after="20"/>
              <w:ind w:left="20"/>
              <w:jc w:val="both"/>
            </w:pPr>
            <w:r>
              <w:rPr>
                <w:rFonts w:ascii="Times New Roman"/>
                <w:b w:val="false"/>
                <w:i w:val="false"/>
                <w:color w:val="000000"/>
                <w:sz w:val="20"/>
              </w:rPr>
              <w:t>
Абдулла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"Аманжан" шаруа қожалығы, Изтурганов</w:t>
            </w:r>
          </w:p>
          <w:p>
            <w:pPr>
              <w:spacing w:after="20"/>
              <w:ind w:left="20"/>
              <w:jc w:val="both"/>
            </w:pPr>
            <w:r>
              <w:rPr>
                <w:rFonts w:ascii="Times New Roman"/>
                <w:b w:val="false"/>
                <w:i w:val="false"/>
                <w:color w:val="000000"/>
                <w:sz w:val="20"/>
              </w:rPr>
              <w:t>
Куандык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"Ырыс"</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Адыров Қуандык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"Мойнақ" шаруа қожалығы,</w:t>
            </w:r>
          </w:p>
          <w:p>
            <w:pPr>
              <w:spacing w:after="20"/>
              <w:ind w:left="20"/>
              <w:jc w:val="both"/>
            </w:pPr>
            <w:r>
              <w:rPr>
                <w:rFonts w:ascii="Times New Roman"/>
                <w:b w:val="false"/>
                <w:i w:val="false"/>
                <w:color w:val="000000"/>
                <w:sz w:val="20"/>
              </w:rPr>
              <w:t>
Ізбасаров 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шаруа қожалығы,</w:t>
            </w:r>
          </w:p>
          <w:p>
            <w:pPr>
              <w:spacing w:after="20"/>
              <w:ind w:left="20"/>
              <w:jc w:val="both"/>
            </w:pPr>
            <w:r>
              <w:rPr>
                <w:rFonts w:ascii="Times New Roman"/>
                <w:b w:val="false"/>
                <w:i w:val="false"/>
                <w:color w:val="000000"/>
                <w:sz w:val="20"/>
              </w:rPr>
              <w:t>
Атшыбаев Қанат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"Таңсық" шаруа қожалығы,</w:t>
            </w:r>
          </w:p>
          <w:p>
            <w:pPr>
              <w:spacing w:after="20"/>
              <w:ind w:left="20"/>
              <w:jc w:val="both"/>
            </w:pPr>
            <w:r>
              <w:rPr>
                <w:rFonts w:ascii="Times New Roman"/>
                <w:b w:val="false"/>
                <w:i w:val="false"/>
                <w:color w:val="000000"/>
                <w:sz w:val="20"/>
              </w:rPr>
              <w:t>
Деменов</w:t>
            </w:r>
          </w:p>
          <w:p>
            <w:pPr>
              <w:spacing w:after="20"/>
              <w:ind w:left="20"/>
              <w:jc w:val="both"/>
            </w:pPr>
            <w:r>
              <w:rPr>
                <w:rFonts w:ascii="Times New Roman"/>
                <w:b w:val="false"/>
                <w:i w:val="false"/>
                <w:color w:val="000000"/>
                <w:sz w:val="20"/>
              </w:rPr>
              <w:t>
Нурлыбек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"Тиген" шаруа қожалығы,</w:t>
            </w:r>
          </w:p>
          <w:p>
            <w:pPr>
              <w:spacing w:after="20"/>
              <w:ind w:left="20"/>
              <w:jc w:val="both"/>
            </w:pPr>
            <w:r>
              <w:rPr>
                <w:rFonts w:ascii="Times New Roman"/>
                <w:b w:val="false"/>
                <w:i w:val="false"/>
                <w:color w:val="000000"/>
                <w:sz w:val="20"/>
              </w:rPr>
              <w:t>
Абуова Базаргул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"Мархабат" шаруа қожалығы, Қорабаев</w:t>
            </w:r>
          </w:p>
          <w:p>
            <w:pPr>
              <w:spacing w:after="20"/>
              <w:ind w:left="20"/>
              <w:jc w:val="both"/>
            </w:pPr>
            <w:r>
              <w:rPr>
                <w:rFonts w:ascii="Times New Roman"/>
                <w:b w:val="false"/>
                <w:i w:val="false"/>
                <w:color w:val="000000"/>
                <w:sz w:val="20"/>
              </w:rPr>
              <w:t>
Мархабат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"Өрісбай" шаруа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қожалығы,</w:t>
            </w:r>
          </w:p>
          <w:p>
            <w:pPr>
              <w:spacing w:after="20"/>
              <w:ind w:left="20"/>
              <w:jc w:val="both"/>
            </w:pPr>
            <w:r>
              <w:rPr>
                <w:rFonts w:ascii="Times New Roman"/>
                <w:b w:val="false"/>
                <w:i w:val="false"/>
                <w:color w:val="000000"/>
                <w:sz w:val="20"/>
              </w:rPr>
              <w:t>
Өрісбаев Самат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шаруа қожалығы,</w:t>
            </w:r>
          </w:p>
          <w:p>
            <w:pPr>
              <w:spacing w:after="20"/>
              <w:ind w:left="20"/>
              <w:jc w:val="both"/>
            </w:pPr>
            <w:r>
              <w:rPr>
                <w:rFonts w:ascii="Times New Roman"/>
                <w:b w:val="false"/>
                <w:i w:val="false"/>
                <w:color w:val="000000"/>
                <w:sz w:val="20"/>
              </w:rPr>
              <w:t>
Күйкішов Хамзат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"Өтеш" шаруа қожалығы, Жайлаубаева</w:t>
            </w:r>
          </w:p>
          <w:p>
            <w:pPr>
              <w:spacing w:after="20"/>
              <w:ind w:left="20"/>
              <w:jc w:val="both"/>
            </w:pPr>
            <w:r>
              <w:rPr>
                <w:rFonts w:ascii="Times New Roman"/>
                <w:b w:val="false"/>
                <w:i w:val="false"/>
                <w:color w:val="000000"/>
                <w:sz w:val="20"/>
              </w:rPr>
              <w:t>
Айтжан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"Досан"</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Нургожаев Сагат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"Басшорым" шаруа қожалығы, Жангожаев</w:t>
            </w:r>
          </w:p>
          <w:p>
            <w:pPr>
              <w:spacing w:after="20"/>
              <w:ind w:left="20"/>
              <w:jc w:val="both"/>
            </w:pPr>
            <w:r>
              <w:rPr>
                <w:rFonts w:ascii="Times New Roman"/>
                <w:b w:val="false"/>
                <w:i w:val="false"/>
                <w:color w:val="000000"/>
                <w:sz w:val="20"/>
              </w:rPr>
              <w:t>
Нурсайын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"Әсел"</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Махмутова</w:t>
            </w:r>
          </w:p>
          <w:p>
            <w:pPr>
              <w:spacing w:after="20"/>
              <w:ind w:left="20"/>
              <w:jc w:val="both"/>
            </w:pPr>
            <w:r>
              <w:rPr>
                <w:rFonts w:ascii="Times New Roman"/>
                <w:b w:val="false"/>
                <w:i w:val="false"/>
                <w:color w:val="000000"/>
                <w:sz w:val="20"/>
              </w:rPr>
              <w:t>
Маржан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"Андықара" шаруа қожалығы, Алишбаев</w:t>
            </w:r>
          </w:p>
          <w:p>
            <w:pPr>
              <w:spacing w:after="20"/>
              <w:ind w:left="20"/>
              <w:jc w:val="both"/>
            </w:pPr>
            <w:r>
              <w:rPr>
                <w:rFonts w:ascii="Times New Roman"/>
                <w:b w:val="false"/>
                <w:i w:val="false"/>
                <w:color w:val="000000"/>
                <w:sz w:val="20"/>
              </w:rPr>
              <w:t>
Алтынбек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"Табынай" шаруа қожалығы Кудияров</w:t>
            </w:r>
          </w:p>
          <w:p>
            <w:pPr>
              <w:spacing w:after="20"/>
              <w:ind w:left="20"/>
              <w:jc w:val="both"/>
            </w:pPr>
            <w:r>
              <w:rPr>
                <w:rFonts w:ascii="Times New Roman"/>
                <w:b w:val="false"/>
                <w:i w:val="false"/>
                <w:color w:val="000000"/>
                <w:sz w:val="20"/>
              </w:rPr>
              <w:t>
Кадирбек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"Ардақ"</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Құсымбаев</w:t>
            </w:r>
          </w:p>
          <w:p>
            <w:pPr>
              <w:spacing w:after="20"/>
              <w:ind w:left="20"/>
              <w:jc w:val="both"/>
            </w:pPr>
            <w:r>
              <w:rPr>
                <w:rFonts w:ascii="Times New Roman"/>
                <w:b w:val="false"/>
                <w:i w:val="false"/>
                <w:color w:val="000000"/>
                <w:sz w:val="20"/>
              </w:rPr>
              <w:t>
Айболат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"Жомарт" шаруа қожалығы, Жанбырбаев</w:t>
            </w:r>
          </w:p>
          <w:p>
            <w:pPr>
              <w:spacing w:after="20"/>
              <w:ind w:left="20"/>
              <w:jc w:val="both"/>
            </w:pPr>
            <w:r>
              <w:rPr>
                <w:rFonts w:ascii="Times New Roman"/>
                <w:b w:val="false"/>
                <w:i w:val="false"/>
                <w:color w:val="000000"/>
                <w:sz w:val="20"/>
              </w:rPr>
              <w:t>
Хизат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w:t>
            </w:r>
          </w:p>
          <w:p>
            <w:pPr>
              <w:spacing w:after="20"/>
              <w:ind w:left="20"/>
              <w:jc w:val="both"/>
            </w:pPr>
            <w:r>
              <w:rPr>
                <w:rFonts w:ascii="Times New Roman"/>
                <w:b w:val="false"/>
                <w:i w:val="false"/>
                <w:color w:val="000000"/>
                <w:sz w:val="20"/>
              </w:rPr>
              <w:t>
шаруа қожалығы, Бигожаева</w:t>
            </w:r>
          </w:p>
          <w:p>
            <w:pPr>
              <w:spacing w:after="20"/>
              <w:ind w:left="20"/>
              <w:jc w:val="both"/>
            </w:pPr>
            <w:r>
              <w:rPr>
                <w:rFonts w:ascii="Times New Roman"/>
                <w:b w:val="false"/>
                <w:i w:val="false"/>
                <w:color w:val="000000"/>
                <w:sz w:val="20"/>
              </w:rPr>
              <w:t>
Алтынзер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"Аққорған" шаруа қожалығы, Ақылжанов</w:t>
            </w:r>
          </w:p>
          <w:p>
            <w:pPr>
              <w:spacing w:after="20"/>
              <w:ind w:left="20"/>
              <w:jc w:val="both"/>
            </w:pPr>
            <w:r>
              <w:rPr>
                <w:rFonts w:ascii="Times New Roman"/>
                <w:b w:val="false"/>
                <w:i w:val="false"/>
                <w:color w:val="000000"/>
                <w:sz w:val="20"/>
              </w:rPr>
              <w:t>
Азамат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"Қыдырқожа" шаруа қожалығы, Картов</w:t>
            </w:r>
          </w:p>
          <w:p>
            <w:pPr>
              <w:spacing w:after="20"/>
              <w:ind w:left="20"/>
              <w:jc w:val="both"/>
            </w:pPr>
            <w:r>
              <w:rPr>
                <w:rFonts w:ascii="Times New Roman"/>
                <w:b w:val="false"/>
                <w:i w:val="false"/>
                <w:color w:val="000000"/>
                <w:sz w:val="20"/>
              </w:rPr>
              <w:t>
Алтынбек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"Рышбек" шаруа қожалығы,</w:t>
            </w:r>
          </w:p>
          <w:p>
            <w:pPr>
              <w:spacing w:after="20"/>
              <w:ind w:left="20"/>
              <w:jc w:val="both"/>
            </w:pPr>
            <w:r>
              <w:rPr>
                <w:rFonts w:ascii="Times New Roman"/>
                <w:b w:val="false"/>
                <w:i w:val="false"/>
                <w:color w:val="000000"/>
                <w:sz w:val="20"/>
              </w:rPr>
              <w:t>
Құлымжанов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"Жиеналы" шаруа қожалығы, Жумагалиев</w:t>
            </w:r>
          </w:p>
          <w:p>
            <w:pPr>
              <w:spacing w:after="20"/>
              <w:ind w:left="20"/>
              <w:jc w:val="both"/>
            </w:pPr>
            <w:r>
              <w:rPr>
                <w:rFonts w:ascii="Times New Roman"/>
                <w:b w:val="false"/>
                <w:i w:val="false"/>
                <w:color w:val="000000"/>
                <w:sz w:val="20"/>
              </w:rPr>
              <w:t>
Муханбет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"Сартай" шаруа қожалығы</w:t>
            </w:r>
          </w:p>
          <w:p>
            <w:pPr>
              <w:spacing w:after="20"/>
              <w:ind w:left="20"/>
              <w:jc w:val="both"/>
            </w:pPr>
            <w:r>
              <w:rPr>
                <w:rFonts w:ascii="Times New Roman"/>
                <w:b w:val="false"/>
                <w:i w:val="false"/>
                <w:color w:val="000000"/>
                <w:sz w:val="20"/>
              </w:rPr>
              <w:t>
Жумагалиев</w:t>
            </w:r>
          </w:p>
          <w:p>
            <w:pPr>
              <w:spacing w:after="20"/>
              <w:ind w:left="20"/>
              <w:jc w:val="both"/>
            </w:pPr>
            <w:r>
              <w:rPr>
                <w:rFonts w:ascii="Times New Roman"/>
                <w:b w:val="false"/>
                <w:i w:val="false"/>
                <w:color w:val="000000"/>
                <w:sz w:val="20"/>
              </w:rPr>
              <w:t>
Бекмурат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"Салауат" шаруа қожалығы,</w:t>
            </w:r>
          </w:p>
          <w:p>
            <w:pPr>
              <w:spacing w:after="20"/>
              <w:ind w:left="20"/>
              <w:jc w:val="both"/>
            </w:pPr>
            <w:r>
              <w:rPr>
                <w:rFonts w:ascii="Times New Roman"/>
                <w:b w:val="false"/>
                <w:i w:val="false"/>
                <w:color w:val="000000"/>
                <w:sz w:val="20"/>
              </w:rPr>
              <w:t>
Бөбетаев Марат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"Абылай" шаруа</w:t>
            </w:r>
          </w:p>
          <w:p>
            <w:pPr>
              <w:spacing w:after="20"/>
              <w:ind w:left="20"/>
              <w:jc w:val="both"/>
            </w:pPr>
            <w:r>
              <w:rPr>
                <w:rFonts w:ascii="Times New Roman"/>
                <w:b w:val="false"/>
                <w:i w:val="false"/>
                <w:color w:val="000000"/>
                <w:sz w:val="20"/>
              </w:rPr>
              <w:t>
қожалығы, Жиенбаев Арғын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 шаруа қожалығы,</w:t>
            </w:r>
          </w:p>
          <w:p>
            <w:pPr>
              <w:spacing w:after="20"/>
              <w:ind w:left="20"/>
              <w:jc w:val="both"/>
            </w:pPr>
            <w:r>
              <w:rPr>
                <w:rFonts w:ascii="Times New Roman"/>
                <w:b w:val="false"/>
                <w:i w:val="false"/>
                <w:color w:val="000000"/>
                <w:sz w:val="20"/>
              </w:rPr>
              <w:t>
Мангыбаев</w:t>
            </w:r>
          </w:p>
          <w:p>
            <w:pPr>
              <w:spacing w:after="20"/>
              <w:ind w:left="20"/>
              <w:jc w:val="both"/>
            </w:pPr>
            <w:r>
              <w:rPr>
                <w:rFonts w:ascii="Times New Roman"/>
                <w:b w:val="false"/>
                <w:i w:val="false"/>
                <w:color w:val="000000"/>
                <w:sz w:val="20"/>
              </w:rPr>
              <w:t>
Адайбек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Дұрысбай</w:t>
            </w:r>
          </w:p>
          <w:p>
            <w:pPr>
              <w:spacing w:after="20"/>
              <w:ind w:left="20"/>
              <w:jc w:val="both"/>
            </w:pPr>
            <w:r>
              <w:rPr>
                <w:rFonts w:ascii="Times New Roman"/>
                <w:b w:val="false"/>
                <w:i w:val="false"/>
                <w:color w:val="000000"/>
                <w:sz w:val="20"/>
              </w:rPr>
              <w:t>
Тұрсынбай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Кадиров Бижан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"Қырықбасан" шаруа қожалығы, Ерханаев</w:t>
            </w:r>
          </w:p>
          <w:p>
            <w:pPr>
              <w:spacing w:after="20"/>
              <w:ind w:left="20"/>
              <w:jc w:val="both"/>
            </w:pPr>
            <w:r>
              <w:rPr>
                <w:rFonts w:ascii="Times New Roman"/>
                <w:b w:val="false"/>
                <w:i w:val="false"/>
                <w:color w:val="000000"/>
                <w:sz w:val="20"/>
              </w:rPr>
              <w:t>
Жаңабай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"Салман" шаруа қожалығы, Салман</w:t>
            </w:r>
          </w:p>
          <w:p>
            <w:pPr>
              <w:spacing w:after="20"/>
              <w:ind w:left="20"/>
              <w:jc w:val="both"/>
            </w:pPr>
            <w:r>
              <w:rPr>
                <w:rFonts w:ascii="Times New Roman"/>
                <w:b w:val="false"/>
                <w:i w:val="false"/>
                <w:color w:val="000000"/>
                <w:sz w:val="20"/>
              </w:rPr>
              <w:t>
Қайырхан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"Күмірә"</w:t>
            </w:r>
          </w:p>
          <w:p>
            <w:pPr>
              <w:spacing w:after="20"/>
              <w:ind w:left="20"/>
              <w:jc w:val="both"/>
            </w:pPr>
            <w:r>
              <w:rPr>
                <w:rFonts w:ascii="Times New Roman"/>
                <w:b w:val="false"/>
                <w:i w:val="false"/>
                <w:color w:val="000000"/>
                <w:sz w:val="20"/>
              </w:rPr>
              <w:t>
шаруа қожалығы Тенелбаев</w:t>
            </w:r>
          </w:p>
          <w:p>
            <w:pPr>
              <w:spacing w:after="20"/>
              <w:ind w:left="20"/>
              <w:jc w:val="both"/>
            </w:pPr>
            <w:r>
              <w:rPr>
                <w:rFonts w:ascii="Times New Roman"/>
                <w:b w:val="false"/>
                <w:i w:val="false"/>
                <w:color w:val="000000"/>
                <w:sz w:val="20"/>
              </w:rPr>
              <w:t>
Асланбек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"Малшы" шаруа қожалығы,</w:t>
            </w:r>
          </w:p>
          <w:p>
            <w:pPr>
              <w:spacing w:after="20"/>
              <w:ind w:left="20"/>
              <w:jc w:val="both"/>
            </w:pPr>
            <w:r>
              <w:rPr>
                <w:rFonts w:ascii="Times New Roman"/>
                <w:b w:val="false"/>
                <w:i w:val="false"/>
                <w:color w:val="000000"/>
                <w:sz w:val="20"/>
              </w:rPr>
              <w:t>
Әтембекова</w:t>
            </w:r>
          </w:p>
          <w:p>
            <w:pPr>
              <w:spacing w:after="20"/>
              <w:ind w:left="20"/>
              <w:jc w:val="both"/>
            </w:pPr>
            <w:r>
              <w:rPr>
                <w:rFonts w:ascii="Times New Roman"/>
                <w:b w:val="false"/>
                <w:i w:val="false"/>
                <w:color w:val="000000"/>
                <w:sz w:val="20"/>
              </w:rPr>
              <w:t>
Аккенже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"Болатбек" шаруа қожалығы, Қазтұрғанов</w:t>
            </w:r>
          </w:p>
          <w:p>
            <w:pPr>
              <w:spacing w:after="20"/>
              <w:ind w:left="20"/>
              <w:jc w:val="both"/>
            </w:pPr>
            <w:r>
              <w:rPr>
                <w:rFonts w:ascii="Times New Roman"/>
                <w:b w:val="false"/>
                <w:i w:val="false"/>
                <w:color w:val="000000"/>
                <w:sz w:val="20"/>
              </w:rPr>
              <w:t>
Болатбек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"Өмірбек" шаруа қожалығы,</w:t>
            </w:r>
          </w:p>
          <w:p>
            <w:pPr>
              <w:spacing w:after="20"/>
              <w:ind w:left="20"/>
              <w:jc w:val="both"/>
            </w:pPr>
            <w:r>
              <w:rPr>
                <w:rFonts w:ascii="Times New Roman"/>
                <w:b w:val="false"/>
                <w:i w:val="false"/>
                <w:color w:val="000000"/>
                <w:sz w:val="20"/>
              </w:rPr>
              <w:t>
Едилбаева</w:t>
            </w:r>
          </w:p>
          <w:p>
            <w:pPr>
              <w:spacing w:after="20"/>
              <w:ind w:left="20"/>
              <w:jc w:val="both"/>
            </w:pPr>
            <w:r>
              <w:rPr>
                <w:rFonts w:ascii="Times New Roman"/>
                <w:b w:val="false"/>
                <w:i w:val="false"/>
                <w:color w:val="000000"/>
                <w:sz w:val="20"/>
              </w:rPr>
              <w:t>
Жумакул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"Берекет" шаруа қожалығы,</w:t>
            </w:r>
          </w:p>
          <w:p>
            <w:pPr>
              <w:spacing w:after="20"/>
              <w:ind w:left="20"/>
              <w:jc w:val="both"/>
            </w:pPr>
            <w:r>
              <w:rPr>
                <w:rFonts w:ascii="Times New Roman"/>
                <w:b w:val="false"/>
                <w:i w:val="false"/>
                <w:color w:val="000000"/>
                <w:sz w:val="20"/>
              </w:rPr>
              <w:t>
Сағынгалиева</w:t>
            </w:r>
          </w:p>
          <w:p>
            <w:pPr>
              <w:spacing w:after="20"/>
              <w:ind w:left="20"/>
              <w:jc w:val="both"/>
            </w:pPr>
            <w:r>
              <w:rPr>
                <w:rFonts w:ascii="Times New Roman"/>
                <w:b w:val="false"/>
                <w:i w:val="false"/>
                <w:color w:val="000000"/>
                <w:sz w:val="20"/>
              </w:rPr>
              <w:t>
Рыскул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шаруа қожалығы,</w:t>
            </w:r>
          </w:p>
          <w:p>
            <w:pPr>
              <w:spacing w:after="20"/>
              <w:ind w:left="20"/>
              <w:jc w:val="both"/>
            </w:pPr>
            <w:r>
              <w:rPr>
                <w:rFonts w:ascii="Times New Roman"/>
                <w:b w:val="false"/>
                <w:i w:val="false"/>
                <w:color w:val="000000"/>
                <w:sz w:val="20"/>
              </w:rPr>
              <w:t>
Нысымбаев</w:t>
            </w:r>
          </w:p>
          <w:p>
            <w:pPr>
              <w:spacing w:after="20"/>
              <w:ind w:left="20"/>
              <w:jc w:val="both"/>
            </w:pPr>
            <w:r>
              <w:rPr>
                <w:rFonts w:ascii="Times New Roman"/>
                <w:b w:val="false"/>
                <w:i w:val="false"/>
                <w:color w:val="000000"/>
                <w:sz w:val="20"/>
              </w:rPr>
              <w:t>
Сисенгали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Қонаев Сыдик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"Қазына" шаруа қожалығы,</w:t>
            </w:r>
          </w:p>
          <w:p>
            <w:pPr>
              <w:spacing w:after="20"/>
              <w:ind w:left="20"/>
              <w:jc w:val="both"/>
            </w:pPr>
            <w:r>
              <w:rPr>
                <w:rFonts w:ascii="Times New Roman"/>
                <w:b w:val="false"/>
                <w:i w:val="false"/>
                <w:color w:val="000000"/>
                <w:sz w:val="20"/>
              </w:rPr>
              <w:t>
Дұрысбаев Аман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"Құт-Береке" шаруа қожалығы, Түйебай</w:t>
            </w:r>
          </w:p>
          <w:p>
            <w:pPr>
              <w:spacing w:after="20"/>
              <w:ind w:left="20"/>
              <w:jc w:val="both"/>
            </w:pPr>
            <w:r>
              <w:rPr>
                <w:rFonts w:ascii="Times New Roman"/>
                <w:b w:val="false"/>
                <w:i w:val="false"/>
                <w:color w:val="000000"/>
                <w:sz w:val="20"/>
              </w:rPr>
              <w:t>
Нұрдәулет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"Сүйіндік" шаруа қожалығы, Алишбаев</w:t>
            </w:r>
          </w:p>
          <w:p>
            <w:pPr>
              <w:spacing w:after="20"/>
              <w:ind w:left="20"/>
              <w:jc w:val="both"/>
            </w:pPr>
            <w:r>
              <w:rPr>
                <w:rFonts w:ascii="Times New Roman"/>
                <w:b w:val="false"/>
                <w:i w:val="false"/>
                <w:color w:val="000000"/>
                <w:sz w:val="20"/>
              </w:rPr>
              <w:t>
Қуандық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"Нұрдәулет" шаруа қожалығы, Абдолла</w:t>
            </w:r>
          </w:p>
          <w:p>
            <w:pPr>
              <w:spacing w:after="20"/>
              <w:ind w:left="20"/>
              <w:jc w:val="both"/>
            </w:pPr>
            <w:r>
              <w:rPr>
                <w:rFonts w:ascii="Times New Roman"/>
                <w:b w:val="false"/>
                <w:i w:val="false"/>
                <w:color w:val="000000"/>
                <w:sz w:val="20"/>
              </w:rPr>
              <w:t>
Бердібек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"Доғал"</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Абдрахимов</w:t>
            </w:r>
          </w:p>
          <w:p>
            <w:pPr>
              <w:spacing w:after="20"/>
              <w:ind w:left="20"/>
              <w:jc w:val="both"/>
            </w:pPr>
            <w:r>
              <w:rPr>
                <w:rFonts w:ascii="Times New Roman"/>
                <w:b w:val="false"/>
                <w:i w:val="false"/>
                <w:color w:val="000000"/>
                <w:sz w:val="20"/>
              </w:rPr>
              <w:t>
Қозыбай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"Қазыбек" шаруа қожалығы, Боранбаев</w:t>
            </w:r>
          </w:p>
          <w:p>
            <w:pPr>
              <w:spacing w:after="20"/>
              <w:ind w:left="20"/>
              <w:jc w:val="both"/>
            </w:pPr>
            <w:r>
              <w:rPr>
                <w:rFonts w:ascii="Times New Roman"/>
                <w:b w:val="false"/>
                <w:i w:val="false"/>
                <w:color w:val="000000"/>
                <w:sz w:val="20"/>
              </w:rPr>
              <w:t>
Қонысбек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"Кедей"</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Кенганов Куан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"Төлеп"</w:t>
            </w:r>
          </w:p>
          <w:p>
            <w:pPr>
              <w:spacing w:after="20"/>
              <w:ind w:left="20"/>
              <w:jc w:val="both"/>
            </w:pPr>
            <w:r>
              <w:rPr>
                <w:rFonts w:ascii="Times New Roman"/>
                <w:b w:val="false"/>
                <w:i w:val="false"/>
                <w:color w:val="000000"/>
                <w:sz w:val="20"/>
              </w:rPr>
              <w:t>
шаруа қожалығы Ерсұлтанов</w:t>
            </w:r>
          </w:p>
          <w:p>
            <w:pPr>
              <w:spacing w:after="20"/>
              <w:ind w:left="20"/>
              <w:jc w:val="both"/>
            </w:pPr>
            <w:r>
              <w:rPr>
                <w:rFonts w:ascii="Times New Roman"/>
                <w:b w:val="false"/>
                <w:i w:val="false"/>
                <w:color w:val="000000"/>
                <w:sz w:val="20"/>
              </w:rPr>
              <w:t>
Рауан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Тауасарова</w:t>
            </w:r>
          </w:p>
          <w:p>
            <w:pPr>
              <w:spacing w:after="20"/>
              <w:ind w:left="20"/>
              <w:jc w:val="both"/>
            </w:pPr>
            <w:r>
              <w:rPr>
                <w:rFonts w:ascii="Times New Roman"/>
                <w:b w:val="false"/>
                <w:i w:val="false"/>
                <w:color w:val="000000"/>
                <w:sz w:val="20"/>
              </w:rPr>
              <w:t>
Зерип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"Қаратау" шаруа қожалығы,</w:t>
            </w:r>
          </w:p>
          <w:p>
            <w:pPr>
              <w:spacing w:after="20"/>
              <w:ind w:left="20"/>
              <w:jc w:val="both"/>
            </w:pPr>
            <w:r>
              <w:rPr>
                <w:rFonts w:ascii="Times New Roman"/>
                <w:b w:val="false"/>
                <w:i w:val="false"/>
                <w:color w:val="000000"/>
                <w:sz w:val="20"/>
              </w:rPr>
              <w:t>
Қалиұлы Мамыр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"Қараторткул"</w:t>
            </w:r>
          </w:p>
          <w:p>
            <w:pPr>
              <w:spacing w:after="20"/>
              <w:ind w:left="20"/>
              <w:jc w:val="both"/>
            </w:pPr>
            <w:r>
              <w:rPr>
                <w:rFonts w:ascii="Times New Roman"/>
                <w:b w:val="false"/>
                <w:i w:val="false"/>
                <w:color w:val="000000"/>
                <w:sz w:val="20"/>
              </w:rPr>
              <w:t>
шаруа қожалығы, Аязов Аскар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"Тәңірім</w:t>
            </w:r>
          </w:p>
          <w:p>
            <w:pPr>
              <w:spacing w:after="20"/>
              <w:ind w:left="20"/>
              <w:jc w:val="both"/>
            </w:pPr>
            <w:r>
              <w:rPr>
                <w:rFonts w:ascii="Times New Roman"/>
                <w:b w:val="false"/>
                <w:i w:val="false"/>
                <w:color w:val="000000"/>
                <w:sz w:val="20"/>
              </w:rPr>
              <w:t>
Демесін"</w:t>
            </w:r>
          </w:p>
          <w:p>
            <w:pPr>
              <w:spacing w:after="20"/>
              <w:ind w:left="20"/>
              <w:jc w:val="both"/>
            </w:pPr>
            <w:r>
              <w:rPr>
                <w:rFonts w:ascii="Times New Roman"/>
                <w:b w:val="false"/>
                <w:i w:val="false"/>
                <w:color w:val="000000"/>
                <w:sz w:val="20"/>
              </w:rPr>
              <w:t>
шаруа</w:t>
            </w:r>
          </w:p>
          <w:p>
            <w:pPr>
              <w:spacing w:after="20"/>
              <w:ind w:left="20"/>
              <w:jc w:val="both"/>
            </w:pPr>
            <w:r>
              <w:rPr>
                <w:rFonts w:ascii="Times New Roman"/>
                <w:b w:val="false"/>
                <w:i w:val="false"/>
                <w:color w:val="000000"/>
                <w:sz w:val="20"/>
              </w:rPr>
              <w:t>
қожалығы, Бапанов Марат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"Ақберен" шаруа қожалығы,</w:t>
            </w:r>
          </w:p>
          <w:p>
            <w:pPr>
              <w:spacing w:after="20"/>
              <w:ind w:left="20"/>
              <w:jc w:val="both"/>
            </w:pPr>
            <w:r>
              <w:rPr>
                <w:rFonts w:ascii="Times New Roman"/>
                <w:b w:val="false"/>
                <w:i w:val="false"/>
                <w:color w:val="000000"/>
                <w:sz w:val="20"/>
              </w:rPr>
              <w:t>
Бекмаганбетов</w:t>
            </w:r>
          </w:p>
          <w:p>
            <w:pPr>
              <w:spacing w:after="20"/>
              <w:ind w:left="20"/>
              <w:jc w:val="both"/>
            </w:pPr>
            <w:r>
              <w:rPr>
                <w:rFonts w:ascii="Times New Roman"/>
                <w:b w:val="false"/>
                <w:i w:val="false"/>
                <w:color w:val="000000"/>
                <w:sz w:val="20"/>
              </w:rPr>
              <w:t>
Кибас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 шаруа қожалығы, Берішбаев</w:t>
            </w:r>
          </w:p>
          <w:p>
            <w:pPr>
              <w:spacing w:after="20"/>
              <w:ind w:left="20"/>
              <w:jc w:val="both"/>
            </w:pPr>
            <w:r>
              <w:rPr>
                <w:rFonts w:ascii="Times New Roman"/>
                <w:b w:val="false"/>
                <w:i w:val="false"/>
                <w:color w:val="000000"/>
                <w:sz w:val="20"/>
              </w:rPr>
              <w:t>
Жәнібек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"Ақберен" шаруа қожалығы Бисемағанбетова</w:t>
            </w:r>
          </w:p>
          <w:p>
            <w:pPr>
              <w:spacing w:after="20"/>
              <w:ind w:left="20"/>
              <w:jc w:val="both"/>
            </w:pPr>
            <w:r>
              <w:rPr>
                <w:rFonts w:ascii="Times New Roman"/>
                <w:b w:val="false"/>
                <w:i w:val="false"/>
                <w:color w:val="000000"/>
                <w:sz w:val="20"/>
              </w:rPr>
              <w:t>
Нұржауған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қанат" шаруа қожалығы, Джумагалиева</w:t>
            </w:r>
          </w:p>
          <w:p>
            <w:pPr>
              <w:spacing w:after="20"/>
              <w:ind w:left="20"/>
              <w:jc w:val="both"/>
            </w:pPr>
            <w:r>
              <w:rPr>
                <w:rFonts w:ascii="Times New Roman"/>
                <w:b w:val="false"/>
                <w:i w:val="false"/>
                <w:color w:val="000000"/>
                <w:sz w:val="20"/>
              </w:rPr>
              <w:t>
Шынар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 шаруа қожалығы,</w:t>
            </w:r>
          </w:p>
          <w:p>
            <w:pPr>
              <w:spacing w:after="20"/>
              <w:ind w:left="20"/>
              <w:jc w:val="both"/>
            </w:pPr>
            <w:r>
              <w:rPr>
                <w:rFonts w:ascii="Times New Roman"/>
                <w:b w:val="false"/>
                <w:i w:val="false"/>
                <w:color w:val="000000"/>
                <w:sz w:val="20"/>
              </w:rPr>
              <w:t>
Досжанов Самат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"Құлша"</w:t>
            </w:r>
          </w:p>
          <w:p>
            <w:pPr>
              <w:spacing w:after="20"/>
              <w:ind w:left="20"/>
              <w:jc w:val="both"/>
            </w:pPr>
            <w:r>
              <w:rPr>
                <w:rFonts w:ascii="Times New Roman"/>
                <w:b w:val="false"/>
                <w:i w:val="false"/>
                <w:color w:val="000000"/>
                <w:sz w:val="20"/>
              </w:rPr>
              <w:t>
шаруа</w:t>
            </w:r>
          </w:p>
          <w:p>
            <w:pPr>
              <w:spacing w:after="20"/>
              <w:ind w:left="20"/>
              <w:jc w:val="both"/>
            </w:pPr>
            <w:r>
              <w:rPr>
                <w:rFonts w:ascii="Times New Roman"/>
                <w:b w:val="false"/>
                <w:i w:val="false"/>
                <w:color w:val="000000"/>
                <w:sz w:val="20"/>
              </w:rPr>
              <w:t>
қожалығы, Ербаев Акжигит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"Қанаш"</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Есенгелді</w:t>
            </w:r>
          </w:p>
          <w:p>
            <w:pPr>
              <w:spacing w:after="20"/>
              <w:ind w:left="20"/>
              <w:jc w:val="both"/>
            </w:pPr>
            <w:r>
              <w:rPr>
                <w:rFonts w:ascii="Times New Roman"/>
                <w:b w:val="false"/>
                <w:i w:val="false"/>
                <w:color w:val="000000"/>
                <w:sz w:val="20"/>
              </w:rPr>
              <w:t>
Сансызбай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"Отар"</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Есенгелдиев</w:t>
            </w:r>
          </w:p>
          <w:p>
            <w:pPr>
              <w:spacing w:after="20"/>
              <w:ind w:left="20"/>
              <w:jc w:val="both"/>
            </w:pPr>
            <w:r>
              <w:rPr>
                <w:rFonts w:ascii="Times New Roman"/>
                <w:b w:val="false"/>
                <w:i w:val="false"/>
                <w:color w:val="000000"/>
                <w:sz w:val="20"/>
              </w:rPr>
              <w:t>
Саламат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"Ескелді" шаруа қожалығы,</w:t>
            </w:r>
          </w:p>
          <w:p>
            <w:pPr>
              <w:spacing w:after="20"/>
              <w:ind w:left="20"/>
              <w:jc w:val="both"/>
            </w:pPr>
            <w:r>
              <w:rPr>
                <w:rFonts w:ascii="Times New Roman"/>
                <w:b w:val="false"/>
                <w:i w:val="false"/>
                <w:color w:val="000000"/>
                <w:sz w:val="20"/>
              </w:rPr>
              <w:t>
Есенгельдиев</w:t>
            </w:r>
          </w:p>
          <w:p>
            <w:pPr>
              <w:spacing w:after="20"/>
              <w:ind w:left="20"/>
              <w:jc w:val="both"/>
            </w:pPr>
            <w:r>
              <w:rPr>
                <w:rFonts w:ascii="Times New Roman"/>
                <w:b w:val="false"/>
                <w:i w:val="false"/>
                <w:color w:val="000000"/>
                <w:sz w:val="20"/>
              </w:rPr>
              <w:t>
Балибек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"Бексейіт"</w:t>
            </w:r>
          </w:p>
          <w:p>
            <w:pPr>
              <w:spacing w:after="20"/>
              <w:ind w:left="20"/>
              <w:jc w:val="both"/>
            </w:pPr>
            <w:r>
              <w:rPr>
                <w:rFonts w:ascii="Times New Roman"/>
                <w:b w:val="false"/>
                <w:i w:val="false"/>
                <w:color w:val="000000"/>
                <w:sz w:val="20"/>
              </w:rPr>
              <w:t>
шаруа қожалығы, Кожирова Кумар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"Малжан" шаруа қожалығы, Кубегенов</w:t>
            </w:r>
          </w:p>
          <w:p>
            <w:pPr>
              <w:spacing w:after="20"/>
              <w:ind w:left="20"/>
              <w:jc w:val="both"/>
            </w:pPr>
            <w:r>
              <w:rPr>
                <w:rFonts w:ascii="Times New Roman"/>
                <w:b w:val="false"/>
                <w:i w:val="false"/>
                <w:color w:val="000000"/>
                <w:sz w:val="20"/>
              </w:rPr>
              <w:t>
Аманбек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w:t>
            </w:r>
          </w:p>
          <w:p>
            <w:pPr>
              <w:spacing w:after="20"/>
              <w:ind w:left="20"/>
              <w:jc w:val="both"/>
            </w:pPr>
            <w:r>
              <w:rPr>
                <w:rFonts w:ascii="Times New Roman"/>
                <w:b w:val="false"/>
                <w:i w:val="false"/>
                <w:color w:val="000000"/>
                <w:sz w:val="20"/>
              </w:rPr>
              <w:t>
шаруа қожалығы, Кулмырзаев</w:t>
            </w:r>
          </w:p>
          <w:p>
            <w:pPr>
              <w:spacing w:after="20"/>
              <w:ind w:left="20"/>
              <w:jc w:val="both"/>
            </w:pPr>
            <w:r>
              <w:rPr>
                <w:rFonts w:ascii="Times New Roman"/>
                <w:b w:val="false"/>
                <w:i w:val="false"/>
                <w:color w:val="000000"/>
                <w:sz w:val="20"/>
              </w:rPr>
              <w:t>
Мирасбек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"Жанұзақ" шаруа</w:t>
            </w:r>
          </w:p>
          <w:p>
            <w:pPr>
              <w:spacing w:after="20"/>
              <w:ind w:left="20"/>
              <w:jc w:val="both"/>
            </w:pPr>
            <w:r>
              <w:rPr>
                <w:rFonts w:ascii="Times New Roman"/>
                <w:b w:val="false"/>
                <w:i w:val="false"/>
                <w:color w:val="000000"/>
                <w:sz w:val="20"/>
              </w:rPr>
              <w:t>
қожалығы,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Отемағанбетов</w:t>
            </w:r>
          </w:p>
          <w:p>
            <w:pPr>
              <w:spacing w:after="20"/>
              <w:ind w:left="20"/>
              <w:jc w:val="both"/>
            </w:pPr>
            <w:r>
              <w:rPr>
                <w:rFonts w:ascii="Times New Roman"/>
                <w:b w:val="false"/>
                <w:i w:val="false"/>
                <w:color w:val="000000"/>
                <w:sz w:val="20"/>
              </w:rPr>
              <w:t>
Абыл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"Ернұр"</w:t>
            </w:r>
          </w:p>
          <w:p>
            <w:pPr>
              <w:spacing w:after="20"/>
              <w:ind w:left="20"/>
              <w:jc w:val="both"/>
            </w:pPr>
            <w:r>
              <w:rPr>
                <w:rFonts w:ascii="Times New Roman"/>
                <w:b w:val="false"/>
                <w:i w:val="false"/>
                <w:color w:val="000000"/>
                <w:sz w:val="20"/>
              </w:rPr>
              <w:t>
шаруа қожалығы Рахметов</w:t>
            </w:r>
          </w:p>
          <w:p>
            <w:pPr>
              <w:spacing w:after="20"/>
              <w:ind w:left="20"/>
              <w:jc w:val="both"/>
            </w:pPr>
            <w:r>
              <w:rPr>
                <w:rFonts w:ascii="Times New Roman"/>
                <w:b w:val="false"/>
                <w:i w:val="false"/>
                <w:color w:val="000000"/>
                <w:sz w:val="20"/>
              </w:rPr>
              <w:t>
Жантілек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"Ернұр-ай" шаруа қожалығы, Рахметов</w:t>
            </w:r>
          </w:p>
          <w:p>
            <w:pPr>
              <w:spacing w:after="20"/>
              <w:ind w:left="20"/>
              <w:jc w:val="both"/>
            </w:pPr>
            <w:r>
              <w:rPr>
                <w:rFonts w:ascii="Times New Roman"/>
                <w:b w:val="false"/>
                <w:i w:val="false"/>
                <w:color w:val="000000"/>
                <w:sz w:val="20"/>
              </w:rPr>
              <w:t>
Жәнібек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"Естекбай" шаруа қожалығы, Нурбердиев</w:t>
            </w:r>
          </w:p>
          <w:p>
            <w:pPr>
              <w:spacing w:after="20"/>
              <w:ind w:left="20"/>
              <w:jc w:val="both"/>
            </w:pPr>
            <w:r>
              <w:rPr>
                <w:rFonts w:ascii="Times New Roman"/>
                <w:b w:val="false"/>
                <w:i w:val="false"/>
                <w:color w:val="000000"/>
                <w:sz w:val="20"/>
              </w:rPr>
              <w:t>
Есбол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"Олжас"</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Рзаханов Ербол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"Мерей"</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Сариев Амандық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"Бестөбе" шаруа қожалығы Табылдиев</w:t>
            </w:r>
          </w:p>
          <w:p>
            <w:pPr>
              <w:spacing w:after="20"/>
              <w:ind w:left="20"/>
              <w:jc w:val="both"/>
            </w:pPr>
            <w:r>
              <w:rPr>
                <w:rFonts w:ascii="Times New Roman"/>
                <w:b w:val="false"/>
                <w:i w:val="false"/>
                <w:color w:val="000000"/>
                <w:sz w:val="20"/>
              </w:rPr>
              <w:t>
Руслан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Усенов</w:t>
            </w:r>
          </w:p>
          <w:p>
            <w:pPr>
              <w:spacing w:after="20"/>
              <w:ind w:left="20"/>
              <w:jc w:val="both"/>
            </w:pPr>
            <w:r>
              <w:rPr>
                <w:rFonts w:ascii="Times New Roman"/>
                <w:b w:val="false"/>
                <w:i w:val="false"/>
                <w:color w:val="000000"/>
                <w:sz w:val="20"/>
              </w:rPr>
              <w:t>
Гарифулла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Усенов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"Жігер"</w:t>
            </w:r>
          </w:p>
          <w:p>
            <w:pPr>
              <w:spacing w:after="20"/>
              <w:ind w:left="20"/>
              <w:jc w:val="both"/>
            </w:pPr>
            <w:r>
              <w:rPr>
                <w:rFonts w:ascii="Times New Roman"/>
                <w:b w:val="false"/>
                <w:i w:val="false"/>
                <w:color w:val="000000"/>
                <w:sz w:val="20"/>
              </w:rPr>
              <w:t>
шаруа қожалығы, Шауенов</w:t>
            </w:r>
          </w:p>
          <w:p>
            <w:pPr>
              <w:spacing w:after="20"/>
              <w:ind w:left="20"/>
              <w:jc w:val="both"/>
            </w:pPr>
            <w:r>
              <w:rPr>
                <w:rFonts w:ascii="Times New Roman"/>
                <w:b w:val="false"/>
                <w:i w:val="false"/>
                <w:color w:val="000000"/>
                <w:sz w:val="20"/>
              </w:rPr>
              <w:t>
Нургиса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"Саназар" шаруа қожалығы,</w:t>
            </w:r>
          </w:p>
          <w:p>
            <w:pPr>
              <w:spacing w:after="20"/>
              <w:ind w:left="20"/>
              <w:jc w:val="both"/>
            </w:pPr>
            <w:r>
              <w:rPr>
                <w:rFonts w:ascii="Times New Roman"/>
                <w:b w:val="false"/>
                <w:i w:val="false"/>
                <w:color w:val="000000"/>
                <w:sz w:val="20"/>
              </w:rPr>
              <w:t>
Қалдыбайұлы</w:t>
            </w:r>
          </w:p>
          <w:p>
            <w:pPr>
              <w:spacing w:after="20"/>
              <w:ind w:left="20"/>
              <w:jc w:val="both"/>
            </w:pPr>
            <w:r>
              <w:rPr>
                <w:rFonts w:ascii="Times New Roman"/>
                <w:b w:val="false"/>
                <w:i w:val="false"/>
                <w:color w:val="000000"/>
                <w:sz w:val="20"/>
              </w:rPr>
              <w:t>
Мейірхан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"Смадияр" шаруа</w:t>
            </w:r>
          </w:p>
          <w:p>
            <w:pPr>
              <w:spacing w:after="20"/>
              <w:ind w:left="20"/>
              <w:jc w:val="both"/>
            </w:pPr>
            <w:r>
              <w:rPr>
                <w:rFonts w:ascii="Times New Roman"/>
                <w:b w:val="false"/>
                <w:i w:val="false"/>
                <w:color w:val="000000"/>
                <w:sz w:val="20"/>
              </w:rPr>
              <w:t>
қожалығы, Жетибаев Көмек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"Сарыой" шаруа қожалығы, Избергенова</w:t>
            </w:r>
          </w:p>
          <w:p>
            <w:pPr>
              <w:spacing w:after="20"/>
              <w:ind w:left="20"/>
              <w:jc w:val="both"/>
            </w:pPr>
            <w:r>
              <w:rPr>
                <w:rFonts w:ascii="Times New Roman"/>
                <w:b w:val="false"/>
                <w:i w:val="false"/>
                <w:color w:val="000000"/>
                <w:sz w:val="20"/>
              </w:rPr>
              <w:t>
Майра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"Жақсылық"</w:t>
            </w:r>
          </w:p>
          <w:p>
            <w:pPr>
              <w:spacing w:after="20"/>
              <w:ind w:left="20"/>
              <w:jc w:val="both"/>
            </w:pPr>
            <w:r>
              <w:rPr>
                <w:rFonts w:ascii="Times New Roman"/>
                <w:b w:val="false"/>
                <w:i w:val="false"/>
                <w:color w:val="000000"/>
                <w:sz w:val="20"/>
              </w:rPr>
              <w:t>
шаруа қожалығы, Илив Самат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p>
            <w:pPr>
              <w:spacing w:after="20"/>
              <w:ind w:left="20"/>
              <w:jc w:val="both"/>
            </w:pPr>
            <w:r>
              <w:rPr>
                <w:rFonts w:ascii="Times New Roman"/>
                <w:b w:val="false"/>
                <w:i w:val="false"/>
                <w:color w:val="000000"/>
                <w:sz w:val="20"/>
              </w:rPr>
              <w:t>
шаруа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қожалығы,</w:t>
            </w:r>
          </w:p>
          <w:p>
            <w:pPr>
              <w:spacing w:after="20"/>
              <w:ind w:left="20"/>
              <w:jc w:val="both"/>
            </w:pPr>
            <w:r>
              <w:rPr>
                <w:rFonts w:ascii="Times New Roman"/>
                <w:b w:val="false"/>
                <w:i w:val="false"/>
                <w:color w:val="000000"/>
                <w:sz w:val="20"/>
              </w:rPr>
              <w:t>
Капашов Нурлан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"Құлжан" шаруа қожалығы, Құлжанов</w:t>
            </w:r>
          </w:p>
          <w:p>
            <w:pPr>
              <w:spacing w:after="20"/>
              <w:ind w:left="20"/>
              <w:jc w:val="both"/>
            </w:pPr>
            <w:r>
              <w:rPr>
                <w:rFonts w:ascii="Times New Roman"/>
                <w:b w:val="false"/>
                <w:i w:val="false"/>
                <w:color w:val="000000"/>
                <w:sz w:val="20"/>
              </w:rPr>
              <w:t>
Ыбырай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"Шана"</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Кузембаев</w:t>
            </w:r>
          </w:p>
          <w:p>
            <w:pPr>
              <w:spacing w:after="20"/>
              <w:ind w:left="20"/>
              <w:jc w:val="both"/>
            </w:pPr>
            <w:r>
              <w:rPr>
                <w:rFonts w:ascii="Times New Roman"/>
                <w:b w:val="false"/>
                <w:i w:val="false"/>
                <w:color w:val="000000"/>
                <w:sz w:val="20"/>
              </w:rPr>
              <w:t>
Нурлыбек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 шаруа қожалығы, Сүйінгарайева</w:t>
            </w:r>
          </w:p>
          <w:p>
            <w:pPr>
              <w:spacing w:after="20"/>
              <w:ind w:left="20"/>
              <w:jc w:val="both"/>
            </w:pPr>
            <w:r>
              <w:rPr>
                <w:rFonts w:ascii="Times New Roman"/>
                <w:b w:val="false"/>
                <w:i w:val="false"/>
                <w:color w:val="000000"/>
                <w:sz w:val="20"/>
              </w:rPr>
              <w:t>
Зибайда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"Сәтін"</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Сәтінұлы</w:t>
            </w:r>
          </w:p>
          <w:p>
            <w:pPr>
              <w:spacing w:after="20"/>
              <w:ind w:left="20"/>
              <w:jc w:val="both"/>
            </w:pPr>
            <w:r>
              <w:rPr>
                <w:rFonts w:ascii="Times New Roman"/>
                <w:b w:val="false"/>
                <w:i w:val="false"/>
                <w:color w:val="000000"/>
                <w:sz w:val="20"/>
              </w:rPr>
              <w:t>
Жантуар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 шаруа қожалығы,</w:t>
            </w:r>
          </w:p>
          <w:p>
            <w:pPr>
              <w:spacing w:after="20"/>
              <w:ind w:left="20"/>
              <w:jc w:val="both"/>
            </w:pPr>
            <w:r>
              <w:rPr>
                <w:rFonts w:ascii="Times New Roman"/>
                <w:b w:val="false"/>
                <w:i w:val="false"/>
                <w:color w:val="000000"/>
                <w:sz w:val="20"/>
              </w:rPr>
              <w:t>
Утемаганбетов</w:t>
            </w:r>
          </w:p>
          <w:p>
            <w:pPr>
              <w:spacing w:after="20"/>
              <w:ind w:left="20"/>
              <w:jc w:val="both"/>
            </w:pPr>
            <w:r>
              <w:rPr>
                <w:rFonts w:ascii="Times New Roman"/>
                <w:b w:val="false"/>
                <w:i w:val="false"/>
                <w:color w:val="000000"/>
                <w:sz w:val="20"/>
              </w:rPr>
              <w:t>
Ерлан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"Мәме" шаруа қожалығы, Абилгазиева</w:t>
            </w:r>
          </w:p>
          <w:p>
            <w:pPr>
              <w:spacing w:after="20"/>
              <w:ind w:left="20"/>
              <w:jc w:val="both"/>
            </w:pPr>
            <w:r>
              <w:rPr>
                <w:rFonts w:ascii="Times New Roman"/>
                <w:b w:val="false"/>
                <w:i w:val="false"/>
                <w:color w:val="000000"/>
                <w:sz w:val="20"/>
              </w:rPr>
              <w:t>
Тилекши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"Ғани"</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Асылбекұлы</w:t>
            </w:r>
          </w:p>
          <w:p>
            <w:pPr>
              <w:spacing w:after="20"/>
              <w:ind w:left="20"/>
              <w:jc w:val="both"/>
            </w:pPr>
            <w:r>
              <w:rPr>
                <w:rFonts w:ascii="Times New Roman"/>
                <w:b w:val="false"/>
                <w:i w:val="false"/>
                <w:color w:val="000000"/>
                <w:sz w:val="20"/>
              </w:rPr>
              <w:t>
Жеңісбек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"Құлқора" шаруа қожалығы,</w:t>
            </w:r>
          </w:p>
          <w:p>
            <w:pPr>
              <w:spacing w:after="20"/>
              <w:ind w:left="20"/>
              <w:jc w:val="both"/>
            </w:pPr>
            <w:r>
              <w:rPr>
                <w:rFonts w:ascii="Times New Roman"/>
                <w:b w:val="false"/>
                <w:i w:val="false"/>
                <w:color w:val="000000"/>
                <w:sz w:val="20"/>
              </w:rPr>
              <w:t>
Ауелбаев Марат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"Айдын" шаруа қожалығы, Бекенжанов</w:t>
            </w:r>
          </w:p>
          <w:p>
            <w:pPr>
              <w:spacing w:after="20"/>
              <w:ind w:left="20"/>
              <w:jc w:val="both"/>
            </w:pPr>
            <w:r>
              <w:rPr>
                <w:rFonts w:ascii="Times New Roman"/>
                <w:b w:val="false"/>
                <w:i w:val="false"/>
                <w:color w:val="000000"/>
                <w:sz w:val="20"/>
              </w:rPr>
              <w:t>
Жәнібек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"Ермұхаммед" шаруа қожалығы,</w:t>
            </w:r>
          </w:p>
          <w:p>
            <w:pPr>
              <w:spacing w:after="20"/>
              <w:ind w:left="20"/>
              <w:jc w:val="both"/>
            </w:pPr>
            <w:r>
              <w:rPr>
                <w:rFonts w:ascii="Times New Roman"/>
                <w:b w:val="false"/>
                <w:i w:val="false"/>
                <w:color w:val="000000"/>
                <w:sz w:val="20"/>
              </w:rPr>
              <w:t>
Боранбай Ташауз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Дабысов</w:t>
            </w:r>
          </w:p>
          <w:p>
            <w:pPr>
              <w:spacing w:after="20"/>
              <w:ind w:left="20"/>
              <w:jc w:val="both"/>
            </w:pPr>
            <w:r>
              <w:rPr>
                <w:rFonts w:ascii="Times New Roman"/>
                <w:b w:val="false"/>
                <w:i w:val="false"/>
                <w:color w:val="000000"/>
                <w:sz w:val="20"/>
              </w:rPr>
              <w:t>
Бақтыбай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"Нұржан" шаруа қожалығы,</w:t>
            </w:r>
          </w:p>
          <w:p>
            <w:pPr>
              <w:spacing w:after="20"/>
              <w:ind w:left="20"/>
              <w:jc w:val="both"/>
            </w:pPr>
            <w:r>
              <w:rPr>
                <w:rFonts w:ascii="Times New Roman"/>
                <w:b w:val="false"/>
                <w:i w:val="false"/>
                <w:color w:val="000000"/>
                <w:sz w:val="20"/>
              </w:rPr>
              <w:t>
Избасканова</w:t>
            </w:r>
          </w:p>
          <w:p>
            <w:pPr>
              <w:spacing w:after="20"/>
              <w:ind w:left="20"/>
              <w:jc w:val="both"/>
            </w:pPr>
            <w:r>
              <w:rPr>
                <w:rFonts w:ascii="Times New Roman"/>
                <w:b w:val="false"/>
                <w:i w:val="false"/>
                <w:color w:val="000000"/>
                <w:sz w:val="20"/>
              </w:rPr>
              <w:t>
Салима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"Күйікшоқы"</w:t>
            </w:r>
          </w:p>
          <w:p>
            <w:pPr>
              <w:spacing w:after="20"/>
              <w:ind w:left="20"/>
              <w:jc w:val="both"/>
            </w:pPr>
            <w:r>
              <w:rPr>
                <w:rFonts w:ascii="Times New Roman"/>
                <w:b w:val="false"/>
                <w:i w:val="false"/>
                <w:color w:val="000000"/>
                <w:sz w:val="20"/>
              </w:rPr>
              <w:t>
шаруа қожалығы, Кокишев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Өтепбай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"Әлібек" шаруа қожалығы</w:t>
            </w:r>
          </w:p>
          <w:p>
            <w:pPr>
              <w:spacing w:after="20"/>
              <w:ind w:left="20"/>
              <w:jc w:val="both"/>
            </w:pPr>
            <w:r>
              <w:rPr>
                <w:rFonts w:ascii="Times New Roman"/>
                <w:b w:val="false"/>
                <w:i w:val="false"/>
                <w:color w:val="000000"/>
                <w:sz w:val="20"/>
              </w:rPr>
              <w:t>
Нағашыбаев</w:t>
            </w:r>
          </w:p>
          <w:p>
            <w:pPr>
              <w:spacing w:after="20"/>
              <w:ind w:left="20"/>
              <w:jc w:val="both"/>
            </w:pPr>
            <w:r>
              <w:rPr>
                <w:rFonts w:ascii="Times New Roman"/>
                <w:b w:val="false"/>
                <w:i w:val="false"/>
                <w:color w:val="000000"/>
                <w:sz w:val="20"/>
              </w:rPr>
              <w:t>
Абзал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"Алдоңғар" шаруа қожалығы,</w:t>
            </w:r>
          </w:p>
          <w:p>
            <w:pPr>
              <w:spacing w:after="20"/>
              <w:ind w:left="20"/>
              <w:jc w:val="both"/>
            </w:pPr>
            <w:r>
              <w:rPr>
                <w:rFonts w:ascii="Times New Roman"/>
                <w:b w:val="false"/>
                <w:i w:val="false"/>
                <w:color w:val="000000"/>
                <w:sz w:val="20"/>
              </w:rPr>
              <w:t>
Оразбаев Саты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"Мейрамбек"</w:t>
            </w:r>
          </w:p>
          <w:p>
            <w:pPr>
              <w:spacing w:after="20"/>
              <w:ind w:left="20"/>
              <w:jc w:val="both"/>
            </w:pPr>
            <w:r>
              <w:rPr>
                <w:rFonts w:ascii="Times New Roman"/>
                <w:b w:val="false"/>
                <w:i w:val="false"/>
                <w:color w:val="000000"/>
                <w:sz w:val="20"/>
              </w:rPr>
              <w:t>
шаруа қожалығы, Усенов Орысбай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"Сердалы" шаруа қожалығы, Сейбагытова</w:t>
            </w:r>
          </w:p>
          <w:p>
            <w:pPr>
              <w:spacing w:after="20"/>
              <w:ind w:left="20"/>
              <w:jc w:val="both"/>
            </w:pPr>
            <w:r>
              <w:rPr>
                <w:rFonts w:ascii="Times New Roman"/>
                <w:b w:val="false"/>
                <w:i w:val="false"/>
                <w:color w:val="000000"/>
                <w:sz w:val="20"/>
              </w:rPr>
              <w:t>
Кымбат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Абатов Асан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"Өңеже"</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Абдикеров</w:t>
            </w:r>
          </w:p>
          <w:p>
            <w:pPr>
              <w:spacing w:after="20"/>
              <w:ind w:left="20"/>
              <w:jc w:val="both"/>
            </w:pPr>
            <w:r>
              <w:rPr>
                <w:rFonts w:ascii="Times New Roman"/>
                <w:b w:val="false"/>
                <w:i w:val="false"/>
                <w:color w:val="000000"/>
                <w:sz w:val="20"/>
              </w:rPr>
              <w:t>
Айладир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"Әкімияз" шаруа қожалығы, Айтбай</w:t>
            </w:r>
          </w:p>
          <w:p>
            <w:pPr>
              <w:spacing w:after="20"/>
              <w:ind w:left="20"/>
              <w:jc w:val="both"/>
            </w:pPr>
            <w:r>
              <w:rPr>
                <w:rFonts w:ascii="Times New Roman"/>
                <w:b w:val="false"/>
                <w:i w:val="false"/>
                <w:color w:val="000000"/>
                <w:sz w:val="20"/>
              </w:rPr>
              <w:t>
Мырзабек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"Саназар" шаруа қожалығы,</w:t>
            </w:r>
          </w:p>
          <w:p>
            <w:pPr>
              <w:spacing w:after="20"/>
              <w:ind w:left="20"/>
              <w:jc w:val="both"/>
            </w:pPr>
            <w:r>
              <w:rPr>
                <w:rFonts w:ascii="Times New Roman"/>
                <w:b w:val="false"/>
                <w:i w:val="false"/>
                <w:color w:val="000000"/>
                <w:sz w:val="20"/>
              </w:rPr>
              <w:t>
Алкамов</w:t>
            </w:r>
          </w:p>
          <w:p>
            <w:pPr>
              <w:spacing w:after="20"/>
              <w:ind w:left="20"/>
              <w:jc w:val="both"/>
            </w:pPr>
            <w:r>
              <w:rPr>
                <w:rFonts w:ascii="Times New Roman"/>
                <w:b w:val="false"/>
                <w:i w:val="false"/>
                <w:color w:val="000000"/>
                <w:sz w:val="20"/>
              </w:rPr>
              <w:t>
Жанбыр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"Ақниет" шаруа қожалығы,</w:t>
            </w:r>
          </w:p>
          <w:p>
            <w:pPr>
              <w:spacing w:after="20"/>
              <w:ind w:left="20"/>
              <w:jc w:val="both"/>
            </w:pPr>
            <w:r>
              <w:rPr>
                <w:rFonts w:ascii="Times New Roman"/>
                <w:b w:val="false"/>
                <w:i w:val="false"/>
                <w:color w:val="000000"/>
                <w:sz w:val="20"/>
              </w:rPr>
              <w:t>
Бейбитов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"Желтимес" шаруа қожалығы Бекембаев</w:t>
            </w:r>
          </w:p>
          <w:p>
            <w:pPr>
              <w:spacing w:after="20"/>
              <w:ind w:left="20"/>
              <w:jc w:val="both"/>
            </w:pPr>
            <w:r>
              <w:rPr>
                <w:rFonts w:ascii="Times New Roman"/>
                <w:b w:val="false"/>
                <w:i w:val="false"/>
                <w:color w:val="000000"/>
                <w:sz w:val="20"/>
              </w:rPr>
              <w:t>
Темиртас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w:t>
            </w:r>
          </w:p>
          <w:p>
            <w:pPr>
              <w:spacing w:after="20"/>
              <w:ind w:left="20"/>
              <w:jc w:val="both"/>
            </w:pPr>
            <w:r>
              <w:rPr>
                <w:rFonts w:ascii="Times New Roman"/>
                <w:b w:val="false"/>
                <w:i w:val="false"/>
                <w:color w:val="000000"/>
                <w:sz w:val="20"/>
              </w:rPr>
              <w:t>
шаруа қожалығы Бижанов</w:t>
            </w:r>
          </w:p>
          <w:p>
            <w:pPr>
              <w:spacing w:after="20"/>
              <w:ind w:left="20"/>
              <w:jc w:val="both"/>
            </w:pPr>
            <w:r>
              <w:rPr>
                <w:rFonts w:ascii="Times New Roman"/>
                <w:b w:val="false"/>
                <w:i w:val="false"/>
                <w:color w:val="000000"/>
                <w:sz w:val="20"/>
              </w:rPr>
              <w:t>
Сагидолла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w:t>
            </w:r>
          </w:p>
          <w:p>
            <w:pPr>
              <w:spacing w:after="20"/>
              <w:ind w:left="20"/>
              <w:jc w:val="both"/>
            </w:pPr>
            <w:r>
              <w:rPr>
                <w:rFonts w:ascii="Times New Roman"/>
                <w:b w:val="false"/>
                <w:i w:val="false"/>
                <w:color w:val="000000"/>
                <w:sz w:val="20"/>
              </w:rPr>
              <w:t>
шаруа қожалығы Джумаханов</w:t>
            </w:r>
          </w:p>
          <w:p>
            <w:pPr>
              <w:spacing w:after="20"/>
              <w:ind w:left="20"/>
              <w:jc w:val="both"/>
            </w:pPr>
            <w:r>
              <w:rPr>
                <w:rFonts w:ascii="Times New Roman"/>
                <w:b w:val="false"/>
                <w:i w:val="false"/>
                <w:color w:val="000000"/>
                <w:sz w:val="20"/>
              </w:rPr>
              <w:t>
Наурыз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"Ұлдана" шаруа қожалығы Жолбергенов</w:t>
            </w:r>
          </w:p>
          <w:p>
            <w:pPr>
              <w:spacing w:after="20"/>
              <w:ind w:left="20"/>
              <w:jc w:val="both"/>
            </w:pPr>
            <w:r>
              <w:rPr>
                <w:rFonts w:ascii="Times New Roman"/>
                <w:b w:val="false"/>
                <w:i w:val="false"/>
                <w:color w:val="000000"/>
                <w:sz w:val="20"/>
              </w:rPr>
              <w:t>
Сауалбек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"ІЗ-АҒА"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Жулдызбаев</w:t>
            </w:r>
          </w:p>
          <w:p>
            <w:pPr>
              <w:spacing w:after="20"/>
              <w:ind w:left="20"/>
              <w:jc w:val="both"/>
            </w:pPr>
            <w:r>
              <w:rPr>
                <w:rFonts w:ascii="Times New Roman"/>
                <w:b w:val="false"/>
                <w:i w:val="false"/>
                <w:color w:val="000000"/>
                <w:sz w:val="20"/>
              </w:rPr>
              <w:t>
Ардак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"Қоныс"</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Конысов</w:t>
            </w:r>
          </w:p>
          <w:p>
            <w:pPr>
              <w:spacing w:after="20"/>
              <w:ind w:left="20"/>
              <w:jc w:val="both"/>
            </w:pPr>
            <w:r>
              <w:rPr>
                <w:rFonts w:ascii="Times New Roman"/>
                <w:b w:val="false"/>
                <w:i w:val="false"/>
                <w:color w:val="000000"/>
                <w:sz w:val="20"/>
              </w:rPr>
              <w:t>
Осербай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"Жолдас"</w:t>
            </w:r>
          </w:p>
          <w:p>
            <w:pPr>
              <w:spacing w:after="20"/>
              <w:ind w:left="20"/>
              <w:jc w:val="both"/>
            </w:pPr>
            <w:r>
              <w:rPr>
                <w:rFonts w:ascii="Times New Roman"/>
                <w:b w:val="false"/>
                <w:i w:val="false"/>
                <w:color w:val="000000"/>
                <w:sz w:val="20"/>
              </w:rPr>
              <w:t>
Кушербаев 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"Медет" шаруа қожалығы</w:t>
            </w:r>
          </w:p>
          <w:p>
            <w:pPr>
              <w:spacing w:after="20"/>
              <w:ind w:left="20"/>
              <w:jc w:val="both"/>
            </w:pPr>
            <w:r>
              <w:rPr>
                <w:rFonts w:ascii="Times New Roman"/>
                <w:b w:val="false"/>
                <w:i w:val="false"/>
                <w:color w:val="000000"/>
                <w:sz w:val="20"/>
              </w:rPr>
              <w:t>
Майланов Акжол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"Нұрмағанбет"</w:t>
            </w:r>
          </w:p>
          <w:p>
            <w:pPr>
              <w:spacing w:after="20"/>
              <w:ind w:left="20"/>
              <w:jc w:val="both"/>
            </w:pPr>
            <w:r>
              <w:rPr>
                <w:rFonts w:ascii="Times New Roman"/>
                <w:b w:val="false"/>
                <w:i w:val="false"/>
                <w:color w:val="000000"/>
                <w:sz w:val="20"/>
              </w:rPr>
              <w:t>
шаруа қожалығы Набиев Конай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шаруа қожалығы</w:t>
            </w:r>
          </w:p>
          <w:p>
            <w:pPr>
              <w:spacing w:after="20"/>
              <w:ind w:left="20"/>
              <w:jc w:val="both"/>
            </w:pPr>
            <w:r>
              <w:rPr>
                <w:rFonts w:ascii="Times New Roman"/>
                <w:b w:val="false"/>
                <w:i w:val="false"/>
                <w:color w:val="000000"/>
                <w:sz w:val="20"/>
              </w:rPr>
              <w:t>
Нияз</w:t>
            </w:r>
          </w:p>
          <w:p>
            <w:pPr>
              <w:spacing w:after="20"/>
              <w:ind w:left="20"/>
              <w:jc w:val="both"/>
            </w:pPr>
            <w:r>
              <w:rPr>
                <w:rFonts w:ascii="Times New Roman"/>
                <w:b w:val="false"/>
                <w:i w:val="false"/>
                <w:color w:val="000000"/>
                <w:sz w:val="20"/>
              </w:rPr>
              <w:t>
Әбдірашид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"Шамиль" шаруа қожалығы Нургелдиев</w:t>
            </w:r>
          </w:p>
          <w:p>
            <w:pPr>
              <w:spacing w:after="20"/>
              <w:ind w:left="20"/>
              <w:jc w:val="both"/>
            </w:pPr>
            <w:r>
              <w:rPr>
                <w:rFonts w:ascii="Times New Roman"/>
                <w:b w:val="false"/>
                <w:i w:val="false"/>
                <w:color w:val="000000"/>
                <w:sz w:val="20"/>
              </w:rPr>
              <w:t>
Кенжегали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"Сағыныш" шаруа қожалығы Нұрбаев</w:t>
            </w:r>
          </w:p>
          <w:p>
            <w:pPr>
              <w:spacing w:after="20"/>
              <w:ind w:left="20"/>
              <w:jc w:val="both"/>
            </w:pPr>
            <w:r>
              <w:rPr>
                <w:rFonts w:ascii="Times New Roman"/>
                <w:b w:val="false"/>
                <w:i w:val="false"/>
                <w:color w:val="000000"/>
                <w:sz w:val="20"/>
              </w:rPr>
              <w:t>
Сағыныш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"Өмір" Салыков</w:t>
            </w:r>
          </w:p>
          <w:p>
            <w:pPr>
              <w:spacing w:after="20"/>
              <w:ind w:left="20"/>
              <w:jc w:val="both"/>
            </w:pPr>
            <w:r>
              <w:rPr>
                <w:rFonts w:ascii="Times New Roman"/>
                <w:b w:val="false"/>
                <w:i w:val="false"/>
                <w:color w:val="000000"/>
                <w:sz w:val="20"/>
              </w:rPr>
              <w:t>
Кайрат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"Құрманалы ата"</w:t>
            </w:r>
          </w:p>
          <w:p>
            <w:pPr>
              <w:spacing w:after="20"/>
              <w:ind w:left="20"/>
              <w:jc w:val="both"/>
            </w:pPr>
            <w:r>
              <w:rPr>
                <w:rFonts w:ascii="Times New Roman"/>
                <w:b w:val="false"/>
                <w:i w:val="false"/>
                <w:color w:val="000000"/>
                <w:sz w:val="20"/>
              </w:rPr>
              <w:t>
Сейдахмет Қошкелді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"Рауан"</w:t>
            </w:r>
          </w:p>
          <w:p>
            <w:pPr>
              <w:spacing w:after="20"/>
              <w:ind w:left="20"/>
              <w:jc w:val="both"/>
            </w:pPr>
            <w:r>
              <w:rPr>
                <w:rFonts w:ascii="Times New Roman"/>
                <w:b w:val="false"/>
                <w:i w:val="false"/>
                <w:color w:val="000000"/>
                <w:sz w:val="20"/>
              </w:rPr>
              <w:t>
Тастеміров Сәкен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"Ағашты"</w:t>
            </w:r>
          </w:p>
          <w:p>
            <w:pPr>
              <w:spacing w:after="20"/>
              <w:ind w:left="20"/>
              <w:jc w:val="both"/>
            </w:pPr>
            <w:r>
              <w:rPr>
                <w:rFonts w:ascii="Times New Roman"/>
                <w:b w:val="false"/>
                <w:i w:val="false"/>
                <w:color w:val="000000"/>
                <w:sz w:val="20"/>
              </w:rPr>
              <w:t>
Тастемиров Қуат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"Аруана" шаруа қожалығы</w:t>
            </w:r>
          </w:p>
          <w:p>
            <w:pPr>
              <w:spacing w:after="20"/>
              <w:ind w:left="20"/>
              <w:jc w:val="both"/>
            </w:pPr>
            <w:r>
              <w:rPr>
                <w:rFonts w:ascii="Times New Roman"/>
                <w:b w:val="false"/>
                <w:i w:val="false"/>
                <w:color w:val="000000"/>
                <w:sz w:val="20"/>
              </w:rPr>
              <w:t>
Тасымбаева</w:t>
            </w:r>
          </w:p>
          <w:p>
            <w:pPr>
              <w:spacing w:after="20"/>
              <w:ind w:left="20"/>
              <w:jc w:val="both"/>
            </w:pPr>
            <w:r>
              <w:rPr>
                <w:rFonts w:ascii="Times New Roman"/>
                <w:b w:val="false"/>
                <w:i w:val="false"/>
                <w:color w:val="000000"/>
                <w:sz w:val="20"/>
              </w:rPr>
              <w:t>
Айжан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"Ынтымақ" шаруа қожалығы</w:t>
            </w:r>
          </w:p>
          <w:p>
            <w:pPr>
              <w:spacing w:after="20"/>
              <w:ind w:left="20"/>
              <w:jc w:val="both"/>
            </w:pPr>
            <w:r>
              <w:rPr>
                <w:rFonts w:ascii="Times New Roman"/>
                <w:b w:val="false"/>
                <w:i w:val="false"/>
                <w:color w:val="000000"/>
                <w:sz w:val="20"/>
              </w:rPr>
              <w:t>
Тлеков Олжас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 и Р" шаруа қожалығы Тулеугалиев</w:t>
            </w:r>
          </w:p>
          <w:p>
            <w:pPr>
              <w:spacing w:after="20"/>
              <w:ind w:left="20"/>
              <w:jc w:val="both"/>
            </w:pPr>
            <w:r>
              <w:rPr>
                <w:rFonts w:ascii="Times New Roman"/>
                <w:b w:val="false"/>
                <w:i w:val="false"/>
                <w:color w:val="000000"/>
                <w:sz w:val="20"/>
              </w:rPr>
              <w:t>
Рашид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"Тұлпар" шаруа қожалығы</w:t>
            </w:r>
          </w:p>
          <w:p>
            <w:pPr>
              <w:spacing w:after="20"/>
              <w:ind w:left="20"/>
              <w:jc w:val="both"/>
            </w:pPr>
            <w:r>
              <w:rPr>
                <w:rFonts w:ascii="Times New Roman"/>
                <w:b w:val="false"/>
                <w:i w:val="false"/>
                <w:color w:val="000000"/>
                <w:sz w:val="20"/>
              </w:rPr>
              <w:t>
Тұрашев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Нұрдәулет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"Сымбат" Төретаев</w:t>
            </w:r>
          </w:p>
          <w:p>
            <w:pPr>
              <w:spacing w:after="20"/>
              <w:ind w:left="20"/>
              <w:jc w:val="both"/>
            </w:pPr>
            <w:r>
              <w:rPr>
                <w:rFonts w:ascii="Times New Roman"/>
                <w:b w:val="false"/>
                <w:i w:val="false"/>
                <w:color w:val="000000"/>
                <w:sz w:val="20"/>
              </w:rPr>
              <w:t>
Қуаныш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"Ай-Шат" шаруа қожалығы</w:t>
            </w:r>
          </w:p>
          <w:p>
            <w:pPr>
              <w:spacing w:after="20"/>
              <w:ind w:left="20"/>
              <w:jc w:val="both"/>
            </w:pPr>
            <w:r>
              <w:rPr>
                <w:rFonts w:ascii="Times New Roman"/>
                <w:b w:val="false"/>
                <w:i w:val="false"/>
                <w:color w:val="000000"/>
                <w:sz w:val="20"/>
              </w:rPr>
              <w:t>
Шандакбаева</w:t>
            </w:r>
          </w:p>
          <w:p>
            <w:pPr>
              <w:spacing w:after="20"/>
              <w:ind w:left="20"/>
              <w:jc w:val="both"/>
            </w:pPr>
            <w:r>
              <w:rPr>
                <w:rFonts w:ascii="Times New Roman"/>
                <w:b w:val="false"/>
                <w:i w:val="false"/>
                <w:color w:val="000000"/>
                <w:sz w:val="20"/>
              </w:rPr>
              <w:t>
Санбиби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"Альберт" шаруа қожалығы</w:t>
            </w:r>
          </w:p>
          <w:p>
            <w:pPr>
              <w:spacing w:after="20"/>
              <w:ind w:left="20"/>
              <w:jc w:val="both"/>
            </w:pPr>
            <w:r>
              <w:rPr>
                <w:rFonts w:ascii="Times New Roman"/>
                <w:b w:val="false"/>
                <w:i w:val="false"/>
                <w:color w:val="000000"/>
                <w:sz w:val="20"/>
              </w:rPr>
              <w:t>
Қалиева</w:t>
            </w:r>
          </w:p>
          <w:p>
            <w:pPr>
              <w:spacing w:after="20"/>
              <w:ind w:left="20"/>
              <w:jc w:val="both"/>
            </w:pPr>
            <w:r>
              <w:rPr>
                <w:rFonts w:ascii="Times New Roman"/>
                <w:b w:val="false"/>
                <w:i w:val="false"/>
                <w:color w:val="000000"/>
                <w:sz w:val="20"/>
              </w:rPr>
              <w:t>
Гулайым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"Ақжол"</w:t>
            </w:r>
          </w:p>
          <w:p>
            <w:pPr>
              <w:spacing w:after="20"/>
              <w:ind w:left="20"/>
              <w:jc w:val="both"/>
            </w:pPr>
            <w:r>
              <w:rPr>
                <w:rFonts w:ascii="Times New Roman"/>
                <w:b w:val="false"/>
                <w:i w:val="false"/>
                <w:color w:val="000000"/>
                <w:sz w:val="20"/>
              </w:rPr>
              <w:t>
Қарақұлшықов Құрманғазы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"Ұшан"</w:t>
            </w:r>
          </w:p>
          <w:p>
            <w:pPr>
              <w:spacing w:after="20"/>
              <w:ind w:left="20"/>
              <w:jc w:val="both"/>
            </w:pPr>
            <w:r>
              <w:rPr>
                <w:rFonts w:ascii="Times New Roman"/>
                <w:b w:val="false"/>
                <w:i w:val="false"/>
                <w:color w:val="000000"/>
                <w:sz w:val="20"/>
              </w:rPr>
              <w:t>
шаруа қожалығы Қаржаубаев</w:t>
            </w:r>
          </w:p>
          <w:p>
            <w:pPr>
              <w:spacing w:after="20"/>
              <w:ind w:left="20"/>
              <w:jc w:val="both"/>
            </w:pPr>
            <w:r>
              <w:rPr>
                <w:rFonts w:ascii="Times New Roman"/>
                <w:b w:val="false"/>
                <w:i w:val="false"/>
                <w:color w:val="000000"/>
                <w:sz w:val="20"/>
              </w:rPr>
              <w:t>
Мақсат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"Амандық" шаруа қожалығы Қилыбаев</w:t>
            </w:r>
          </w:p>
          <w:p>
            <w:pPr>
              <w:spacing w:after="20"/>
              <w:ind w:left="20"/>
              <w:jc w:val="both"/>
            </w:pPr>
            <w:r>
              <w:rPr>
                <w:rFonts w:ascii="Times New Roman"/>
                <w:b w:val="false"/>
                <w:i w:val="false"/>
                <w:color w:val="000000"/>
                <w:sz w:val="20"/>
              </w:rPr>
              <w:t>
Нұрболат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"Қуаныш" шаруа қожалығы Әбілдаев</w:t>
            </w:r>
          </w:p>
          <w:p>
            <w:pPr>
              <w:spacing w:after="20"/>
              <w:ind w:left="20"/>
              <w:jc w:val="both"/>
            </w:pPr>
            <w:r>
              <w:rPr>
                <w:rFonts w:ascii="Times New Roman"/>
                <w:b w:val="false"/>
                <w:i w:val="false"/>
                <w:color w:val="000000"/>
                <w:sz w:val="20"/>
              </w:rPr>
              <w:t>
Төлепберген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 шаруа қожалығы</w:t>
            </w:r>
          </w:p>
          <w:p>
            <w:pPr>
              <w:spacing w:after="20"/>
              <w:ind w:left="20"/>
              <w:jc w:val="both"/>
            </w:pPr>
            <w:r>
              <w:rPr>
                <w:rFonts w:ascii="Times New Roman"/>
                <w:b w:val="false"/>
                <w:i w:val="false"/>
                <w:color w:val="000000"/>
                <w:sz w:val="20"/>
              </w:rPr>
              <w:t>
Әділбеков</w:t>
            </w:r>
          </w:p>
          <w:p>
            <w:pPr>
              <w:spacing w:after="20"/>
              <w:ind w:left="20"/>
              <w:jc w:val="both"/>
            </w:pPr>
            <w:r>
              <w:rPr>
                <w:rFonts w:ascii="Times New Roman"/>
                <w:b w:val="false"/>
                <w:i w:val="false"/>
                <w:color w:val="000000"/>
                <w:sz w:val="20"/>
              </w:rPr>
              <w:t>
Орынбек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"Жұмағали"</w:t>
            </w:r>
          </w:p>
          <w:p>
            <w:pPr>
              <w:spacing w:after="20"/>
              <w:ind w:left="20"/>
              <w:jc w:val="both"/>
            </w:pPr>
            <w:r>
              <w:rPr>
                <w:rFonts w:ascii="Times New Roman"/>
                <w:b w:val="false"/>
                <w:i w:val="false"/>
                <w:color w:val="000000"/>
                <w:sz w:val="20"/>
              </w:rPr>
              <w:t>
шаруа қожалығы Өмірзақов Алмаз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"Ерасыл" шаруа қожалығы Балапанов</w:t>
            </w:r>
          </w:p>
          <w:p>
            <w:pPr>
              <w:spacing w:after="20"/>
              <w:ind w:left="20"/>
              <w:jc w:val="both"/>
            </w:pPr>
            <w:r>
              <w:rPr>
                <w:rFonts w:ascii="Times New Roman"/>
                <w:b w:val="false"/>
                <w:i w:val="false"/>
                <w:color w:val="000000"/>
                <w:sz w:val="20"/>
              </w:rPr>
              <w:t>
Бектемис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"Сәлмен" шаруа қожалығы</w:t>
            </w:r>
          </w:p>
          <w:p>
            <w:pPr>
              <w:spacing w:after="20"/>
              <w:ind w:left="20"/>
              <w:jc w:val="both"/>
            </w:pPr>
            <w:r>
              <w:rPr>
                <w:rFonts w:ascii="Times New Roman"/>
                <w:b w:val="false"/>
                <w:i w:val="false"/>
                <w:color w:val="000000"/>
                <w:sz w:val="20"/>
              </w:rPr>
              <w:t>
Жұмағали Асхат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"Бейбарыс"</w:t>
            </w:r>
          </w:p>
          <w:p>
            <w:pPr>
              <w:spacing w:after="20"/>
              <w:ind w:left="20"/>
              <w:jc w:val="both"/>
            </w:pPr>
            <w:r>
              <w:rPr>
                <w:rFonts w:ascii="Times New Roman"/>
                <w:b w:val="false"/>
                <w:i w:val="false"/>
                <w:color w:val="000000"/>
                <w:sz w:val="20"/>
              </w:rPr>
              <w:t>
шаруа қожалығы Мамаев Игілік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"Мәтжан" шаруа қожалығы</w:t>
            </w:r>
          </w:p>
          <w:p>
            <w:pPr>
              <w:spacing w:after="20"/>
              <w:ind w:left="20"/>
              <w:jc w:val="both"/>
            </w:pPr>
            <w:r>
              <w:rPr>
                <w:rFonts w:ascii="Times New Roman"/>
                <w:b w:val="false"/>
                <w:i w:val="false"/>
                <w:color w:val="000000"/>
                <w:sz w:val="20"/>
              </w:rPr>
              <w:t>
Манаш</w:t>
            </w:r>
          </w:p>
          <w:p>
            <w:pPr>
              <w:spacing w:after="20"/>
              <w:ind w:left="20"/>
              <w:jc w:val="both"/>
            </w:pPr>
            <w:r>
              <w:rPr>
                <w:rFonts w:ascii="Times New Roman"/>
                <w:b w:val="false"/>
                <w:i w:val="false"/>
                <w:color w:val="000000"/>
                <w:sz w:val="20"/>
              </w:rPr>
              <w:t>
Қыдырқожа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 -</w:t>
            </w:r>
          </w:p>
          <w:p>
            <w:pPr>
              <w:spacing w:after="20"/>
              <w:ind w:left="20"/>
              <w:jc w:val="both"/>
            </w:pPr>
            <w:r>
              <w:rPr>
                <w:rFonts w:ascii="Times New Roman"/>
                <w:b w:val="false"/>
                <w:i w:val="false"/>
                <w:color w:val="000000"/>
                <w:sz w:val="20"/>
              </w:rPr>
              <w:t>
Мұхаммед"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қожалығы Сақтағанов</w:t>
            </w:r>
          </w:p>
          <w:p>
            <w:pPr>
              <w:spacing w:after="20"/>
              <w:ind w:left="20"/>
              <w:jc w:val="both"/>
            </w:pPr>
            <w:r>
              <w:rPr>
                <w:rFonts w:ascii="Times New Roman"/>
                <w:b w:val="false"/>
                <w:i w:val="false"/>
                <w:color w:val="000000"/>
                <w:sz w:val="20"/>
              </w:rPr>
              <w:t>
Исатай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"Түкібай" шаруа қожалығы Айдарбаев</w:t>
            </w:r>
          </w:p>
          <w:p>
            <w:pPr>
              <w:spacing w:after="20"/>
              <w:ind w:left="20"/>
              <w:jc w:val="both"/>
            </w:pPr>
            <w:r>
              <w:rPr>
                <w:rFonts w:ascii="Times New Roman"/>
                <w:b w:val="false"/>
                <w:i w:val="false"/>
                <w:color w:val="000000"/>
                <w:sz w:val="20"/>
              </w:rPr>
              <w:t>
Жексенғали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Байгабылова</w:t>
            </w:r>
          </w:p>
          <w:p>
            <w:pPr>
              <w:spacing w:after="20"/>
              <w:ind w:left="20"/>
              <w:jc w:val="both"/>
            </w:pPr>
            <w:r>
              <w:rPr>
                <w:rFonts w:ascii="Times New Roman"/>
                <w:b w:val="false"/>
                <w:i w:val="false"/>
                <w:color w:val="000000"/>
                <w:sz w:val="20"/>
              </w:rPr>
              <w:t>
Назгуль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"Түгел"</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Бисембаев</w:t>
            </w:r>
          </w:p>
          <w:p>
            <w:pPr>
              <w:spacing w:after="20"/>
              <w:ind w:left="20"/>
              <w:jc w:val="both"/>
            </w:pPr>
            <w:r>
              <w:rPr>
                <w:rFonts w:ascii="Times New Roman"/>
                <w:b w:val="false"/>
                <w:i w:val="false"/>
                <w:color w:val="000000"/>
                <w:sz w:val="20"/>
              </w:rPr>
              <w:t>
Инабат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"Олжашы" шаруа қожалығы Елеусін</w:t>
            </w:r>
          </w:p>
          <w:p>
            <w:pPr>
              <w:spacing w:after="20"/>
              <w:ind w:left="20"/>
              <w:jc w:val="both"/>
            </w:pPr>
            <w:r>
              <w:rPr>
                <w:rFonts w:ascii="Times New Roman"/>
                <w:b w:val="false"/>
                <w:i w:val="false"/>
                <w:color w:val="000000"/>
                <w:sz w:val="20"/>
              </w:rPr>
              <w:t>
Қуантқан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"Шалқар" шаруа қожалығы</w:t>
            </w:r>
          </w:p>
          <w:p>
            <w:pPr>
              <w:spacing w:after="20"/>
              <w:ind w:left="20"/>
              <w:jc w:val="both"/>
            </w:pPr>
            <w:r>
              <w:rPr>
                <w:rFonts w:ascii="Times New Roman"/>
                <w:b w:val="false"/>
                <w:i w:val="false"/>
                <w:color w:val="000000"/>
                <w:sz w:val="20"/>
              </w:rPr>
              <w:t>
Есхожина Жанат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w:t>
            </w:r>
          </w:p>
          <w:p>
            <w:pPr>
              <w:spacing w:after="20"/>
              <w:ind w:left="20"/>
              <w:jc w:val="both"/>
            </w:pPr>
            <w:r>
              <w:rPr>
                <w:rFonts w:ascii="Times New Roman"/>
                <w:b w:val="false"/>
                <w:i w:val="false"/>
                <w:color w:val="000000"/>
                <w:sz w:val="20"/>
              </w:rPr>
              <w:t>
шаруа қожалығы Кубентаев</w:t>
            </w:r>
          </w:p>
          <w:p>
            <w:pPr>
              <w:spacing w:after="20"/>
              <w:ind w:left="20"/>
              <w:jc w:val="both"/>
            </w:pPr>
            <w:r>
              <w:rPr>
                <w:rFonts w:ascii="Times New Roman"/>
                <w:b w:val="false"/>
                <w:i w:val="false"/>
                <w:color w:val="000000"/>
                <w:sz w:val="20"/>
              </w:rPr>
              <w:t>
Дәулеткали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"Мирас"</w:t>
            </w:r>
          </w:p>
          <w:p>
            <w:pPr>
              <w:spacing w:after="20"/>
              <w:ind w:left="20"/>
              <w:jc w:val="both"/>
            </w:pPr>
            <w:r>
              <w:rPr>
                <w:rFonts w:ascii="Times New Roman"/>
                <w:b w:val="false"/>
                <w:i w:val="false"/>
                <w:color w:val="000000"/>
                <w:sz w:val="20"/>
              </w:rPr>
              <w:t>
шаруа қожалығы</w:t>
            </w:r>
          </w:p>
          <w:p>
            <w:pPr>
              <w:spacing w:after="20"/>
              <w:ind w:left="20"/>
              <w:jc w:val="both"/>
            </w:pPr>
            <w:r>
              <w:rPr>
                <w:rFonts w:ascii="Times New Roman"/>
                <w:b w:val="false"/>
                <w:i w:val="false"/>
                <w:color w:val="000000"/>
                <w:sz w:val="20"/>
              </w:rPr>
              <w:t>
Мырзақұлов</w:t>
            </w:r>
          </w:p>
          <w:p>
            <w:pPr>
              <w:spacing w:after="20"/>
              <w:ind w:left="20"/>
              <w:jc w:val="both"/>
            </w:pPr>
            <w:r>
              <w:rPr>
                <w:rFonts w:ascii="Times New Roman"/>
                <w:b w:val="false"/>
                <w:i w:val="false"/>
                <w:color w:val="000000"/>
                <w:sz w:val="20"/>
              </w:rPr>
              <w:t>
Жеткізген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тан" шаруа қожалығы Уркимбаев</w:t>
            </w:r>
          </w:p>
          <w:p>
            <w:pPr>
              <w:spacing w:after="20"/>
              <w:ind w:left="20"/>
              <w:jc w:val="both"/>
            </w:pPr>
            <w:r>
              <w:rPr>
                <w:rFonts w:ascii="Times New Roman"/>
                <w:b w:val="false"/>
                <w:i w:val="false"/>
                <w:color w:val="000000"/>
                <w:sz w:val="20"/>
              </w:rPr>
              <w:t>
Шадияр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"Бағдат" шаруа</w:t>
            </w:r>
          </w:p>
          <w:p>
            <w:pPr>
              <w:spacing w:after="20"/>
              <w:ind w:left="20"/>
              <w:jc w:val="both"/>
            </w:pPr>
            <w:r>
              <w:rPr>
                <w:rFonts w:ascii="Times New Roman"/>
                <w:b w:val="false"/>
                <w:i w:val="false"/>
                <w:color w:val="000000"/>
                <w:sz w:val="20"/>
              </w:rPr>
              <w:t>
қожалығы Қорғанбаев Адил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11 097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49 871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r>
    </w:tbl>
    <w:p>
      <w:pPr>
        <w:spacing w:after="0"/>
        <w:ind w:left="0"/>
        <w:jc w:val="both"/>
      </w:pPr>
      <w:r>
        <w:rPr>
          <w:rFonts w:ascii="Times New Roman"/>
          <w:b w:val="false"/>
          <w:i w:val="false"/>
          <w:color w:val="000000"/>
          <w:sz w:val="28"/>
        </w:rPr>
        <w:t>
      16. Аудан аумағында ветеринариялық-санитарлық объектілері, соның ішінде 12 мал дәрігерлік пункттер қызмет жасайды.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қашырым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Шетпе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Ақтөбе</w:t>
            </w:r>
          </w:p>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Ақшымырау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Жармыш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Жыңғылды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Қызан ауылы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Онды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Отпан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Сайөтес</w:t>
            </w:r>
          </w:p>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Тұщықұдық</w:t>
            </w:r>
          </w:p>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Шайыр</w:t>
            </w:r>
          </w:p>
          <w:p>
            <w:pPr>
              <w:spacing w:after="20"/>
              <w:ind w:left="20"/>
              <w:jc w:val="both"/>
            </w:pPr>
            <w:r>
              <w:rPr>
                <w:rFonts w:ascii="Times New Roman"/>
                <w:b w:val="false"/>
                <w:i w:val="false"/>
                <w:color w:val="000000"/>
                <w:sz w:val="20"/>
              </w:rPr>
              <w:t>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Шебір ауылдық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both"/>
      </w:pPr>
      <w:r>
        <w:rPr>
          <w:rFonts w:ascii="Times New Roman"/>
          <w:b w:val="false"/>
          <w:i w:val="false"/>
          <w:color w:val="000000"/>
          <w:sz w:val="28"/>
        </w:rPr>
        <w:t>
      17. Аридтік жайылымдарда ауылшаруашылығы жануарларын жаю ерекшеліктері:</w:t>
      </w:r>
    </w:p>
    <w:p>
      <w:pPr>
        <w:spacing w:after="0"/>
        <w:ind w:left="0"/>
        <w:jc w:val="both"/>
      </w:pPr>
      <w:r>
        <w:rPr>
          <w:rFonts w:ascii="Times New Roman"/>
          <w:b w:val="false"/>
          <w:i w:val="false"/>
          <w:color w:val="000000"/>
          <w:sz w:val="28"/>
        </w:rPr>
        <w:t>
      Ауылшаруашылығы жануарларын жаюдың және айдаудың маусымдық маршруттарын белгілейтін жайылымдарды пайдалану жөніндегі күнтізбелік графигі, сонымен қатар жайылым пайдану кезеңінің ұзақтығы белгіленген.</w:t>
      </w:r>
    </w:p>
    <w:p>
      <w:pPr>
        <w:spacing w:after="0"/>
        <w:ind w:left="0"/>
        <w:jc w:val="both"/>
      </w:pPr>
      <w:r>
        <w:rPr>
          <w:rFonts w:ascii="Times New Roman"/>
          <w:b w:val="false"/>
          <w:i w:val="false"/>
          <w:color w:val="000000"/>
          <w:sz w:val="28"/>
        </w:rPr>
        <w:t>
      Жайылымның кезеңінің ұзақтығы топырақтық-климаттық аймақ зонасына, ауылшаруашылығы жануарлар түріне, сондай-ақ жайылым өнімділігіне байланысты:</w:t>
      </w:r>
    </w:p>
    <w:p>
      <w:pPr>
        <w:spacing w:after="0"/>
        <w:ind w:left="0"/>
        <w:jc w:val="both"/>
      </w:pPr>
      <w:r>
        <w:rPr>
          <w:rFonts w:ascii="Times New Roman"/>
          <w:b w:val="false"/>
          <w:i w:val="false"/>
          <w:color w:val="000000"/>
          <w:sz w:val="28"/>
        </w:rPr>
        <w:t>
      далада – 160-180 күн; шөлейтте – 160-180 күн.</w:t>
      </w:r>
    </w:p>
    <w:p>
      <w:pPr>
        <w:spacing w:after="0"/>
        <w:ind w:left="0"/>
        <w:jc w:val="both"/>
      </w:pPr>
      <w:r>
        <w:rPr>
          <w:rFonts w:ascii="Times New Roman"/>
          <w:b w:val="false"/>
          <w:i w:val="false"/>
          <w:color w:val="000000"/>
          <w:sz w:val="28"/>
        </w:rPr>
        <w:t xml:space="preserve">
      Малды жаю ұзақтығы қаржамылғысының тереңдігіне, тығыздығына және басқа да </w:t>
      </w:r>
    </w:p>
    <w:p>
      <w:pPr>
        <w:spacing w:after="0"/>
        <w:ind w:left="0"/>
        <w:jc w:val="both"/>
      </w:pPr>
      <w:r>
        <w:rPr>
          <w:rFonts w:ascii="Times New Roman"/>
          <w:b w:val="false"/>
          <w:i w:val="false"/>
          <w:color w:val="000000"/>
          <w:sz w:val="28"/>
        </w:rPr>
        <w:t>
      факторларға байланысты.</w:t>
      </w:r>
    </w:p>
    <w:p>
      <w:pPr>
        <w:spacing w:after="0"/>
        <w:ind w:left="0"/>
        <w:jc w:val="both"/>
      </w:pPr>
      <w:r>
        <w:rPr>
          <w:rFonts w:ascii="Times New Roman"/>
          <w:b w:val="false"/>
          <w:i w:val="false"/>
          <w:color w:val="000000"/>
          <w:sz w:val="28"/>
        </w:rPr>
        <w:t>
      Маңғыстау ауданы аумағында ауа райының жұмсақтығына байланысты ауылшаруашылығы малдарының көп бөлігі жыл бойына жайылымда жайылады.</w:t>
      </w:r>
    </w:p>
    <w:p>
      <w:pPr>
        <w:spacing w:after="0"/>
        <w:ind w:left="0"/>
        <w:jc w:val="both"/>
      </w:pPr>
      <w:r>
        <w:rPr>
          <w:rFonts w:ascii="Times New Roman"/>
          <w:b w:val="false"/>
          <w:i w:val="false"/>
          <w:color w:val="000000"/>
          <w:sz w:val="28"/>
        </w:rPr>
        <w:t>
      18. Маңғыстау ауданында малды айдап өтуге арналған сервитуттар белгіленбеген.</w:t>
      </w:r>
    </w:p>
    <w:p>
      <w:pPr>
        <w:spacing w:after="0"/>
        <w:ind w:left="0"/>
        <w:jc w:val="both"/>
      </w:pPr>
      <w:r>
        <w:rPr>
          <w:rFonts w:ascii="Times New Roman"/>
          <w:b w:val="false"/>
          <w:i w:val="false"/>
          <w:color w:val="000000"/>
          <w:sz w:val="28"/>
        </w:rPr>
        <w:t>
      19. Ауыл шаруашылығы жануарларын шалғайдағы жайылымдарда жаю үшін мал басын қалыптастыру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Елді мекендердің атауы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Елді мекен жерлері, (га)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w:t>
            </w:r>
          </w:p>
          <w:p>
            <w:pPr>
              <w:spacing w:after="20"/>
              <w:ind w:left="20"/>
              <w:jc w:val="both"/>
            </w:pPr>
            <w:r>
              <w:rPr>
                <w:rFonts w:ascii="Times New Roman"/>
                <w:b w:val="false"/>
                <w:i w:val="false"/>
                <w:color w:val="000000"/>
                <w:sz w:val="20"/>
              </w:rPr>
              <w:t>
қажеттілігі үшін (жайылымы)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бір мал басына жайылым көлемі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Норматив бойынша қажет жайылым көлемі (га)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Қосымша жайылым көлемі (га)</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Шетпе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27 088,74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166 003,2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 1550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18 600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138 914,46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- 12950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31 080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5369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77 313,6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2322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39 009,6</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Ақтөбе ауыл 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29 994,73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192 216,3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мал- 1473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17 676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162 221,57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- 12 274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29 457,6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Жылқы- 6049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87 105,6</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3451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57 976,8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Ақшымырау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8425,0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142 672,8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134 247,8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- 12 433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29 839,2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Жылқы- 4599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66 225,6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2735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45 948</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Жармыш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6266,0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105 676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 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8 928</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93 077,88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 6218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14 923,2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5524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79 545,6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-2896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32 279,4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Жыңғылды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12598,12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113 246,4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4 656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100 648,28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мал- 9652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23 164,8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Жылқы- 3529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50 817,6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2060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34 608</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Қызан ауылы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10080,18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141 794,4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мал- 133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1596</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131 714,22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мал- 12763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30 631,2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Жылқы- 4579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65 937,6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2597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43 629,6</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Онды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19 845,0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49 435,2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3 864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29 590,2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мал- 3175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7 620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Жылқы- 1442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20764,8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1023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17 186,4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Отпан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6872,0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29 788,8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 іқара мал- 121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1 452</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22 916,8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мал- 2328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5 587,2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Жылқы- 930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13 392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9 357,6</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Сайөтес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9706,0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153 007,2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8808</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143 301,2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мал- 6490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15 576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Жылқы- 7531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108 446,4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20 176,8</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Тұщықұдық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11796,0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144 086,1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мал- 879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10 548</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132 290,1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мал- 9076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21 782,4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Жылқы- 5074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73 065,3</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2303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38 690,4</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Шайыр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7560,0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150 412,8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11 748</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142 852,8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мал- 14358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34 459,2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Жылқы- 4216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60 710,4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Түйе- 2589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43 495,2</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Шебір ауылдық округі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5194,0</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158 753,3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мал- 602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7224</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149 452,8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мал- 8098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19 435,2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Жылқы- 4605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66 312</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3362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56 481,6</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Ескерту: аббревиатуралардың ажыратылып жазылуы:</w:t>
      </w:r>
    </w:p>
    <w:p>
      <w:pPr>
        <w:spacing w:after="0"/>
        <w:ind w:left="0"/>
        <w:jc w:val="both"/>
      </w:pPr>
      <w:r>
        <w:rPr>
          <w:rFonts w:ascii="Times New Roman"/>
          <w:b w:val="false"/>
          <w:i w:val="false"/>
          <w:color w:val="000000"/>
          <w:sz w:val="28"/>
        </w:rPr>
        <w:t>
      га – гектар;</w:t>
      </w:r>
    </w:p>
    <w:p>
      <w:pPr>
        <w:spacing w:after="0"/>
        <w:ind w:left="0"/>
        <w:jc w:val="both"/>
      </w:pPr>
      <w:r>
        <w:rPr>
          <w:rFonts w:ascii="Times New Roman"/>
          <w:b w:val="false"/>
          <w:i w:val="false"/>
          <w:color w:val="000000"/>
          <w:sz w:val="28"/>
        </w:rPr>
        <w:t>
      0С – Цельсия көрсеткіші;</w:t>
      </w:r>
    </w:p>
    <w:p>
      <w:pPr>
        <w:spacing w:after="0"/>
        <w:ind w:left="0"/>
        <w:jc w:val="both"/>
      </w:pPr>
      <w:r>
        <w:rPr>
          <w:rFonts w:ascii="Times New Roman"/>
          <w:b w:val="false"/>
          <w:i w:val="false"/>
          <w:color w:val="000000"/>
          <w:sz w:val="28"/>
        </w:rPr>
        <w:t>
      мм – миллиметр;</w:t>
      </w:r>
    </w:p>
    <w:p>
      <w:pPr>
        <w:spacing w:after="0"/>
        <w:ind w:left="0"/>
        <w:jc w:val="both"/>
      </w:pPr>
      <w:r>
        <w:rPr>
          <w:rFonts w:ascii="Times New Roman"/>
          <w:b w:val="false"/>
          <w:i w:val="false"/>
          <w:color w:val="000000"/>
          <w:sz w:val="28"/>
        </w:rPr>
        <w:t>
      ЖК – жеке кәсіпкер;</w:t>
      </w:r>
    </w:p>
    <w:p>
      <w:pPr>
        <w:spacing w:after="0"/>
        <w:ind w:left="0"/>
        <w:jc w:val="both"/>
      </w:pPr>
      <w:r>
        <w:rPr>
          <w:rFonts w:ascii="Times New Roman"/>
          <w:b w:val="false"/>
          <w:i w:val="false"/>
          <w:color w:val="000000"/>
          <w:sz w:val="28"/>
        </w:rPr>
        <w:t>
      ШҚ-шаруа қожалығы.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Әкімшілік-аумақтық бірлік аумағында жайылымдардың жер санаттары бөлінісінде орналасу схемасы (картасы)</w:t>
      </w:r>
    </w:p>
    <w:p>
      <w:pPr>
        <w:spacing w:after="0"/>
        <w:ind w:left="0"/>
        <w:jc w:val="left"/>
      </w:pPr>
      <w:r>
        <w:br/>
      </w:r>
    </w:p>
    <w:p>
      <w:pPr>
        <w:spacing w:after="0"/>
        <w:ind w:left="0"/>
        <w:jc w:val="both"/>
      </w:pPr>
      <w:r>
        <w:drawing>
          <wp:inline distT="0" distB="0" distL="0" distR="0">
            <wp:extent cx="78105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073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Аумағы(га)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Ауылшаруашылығы мақсатындағы жерлер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1 087 532,6975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26 524,0000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жерлері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65 285,2923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3 217 524,9802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279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Маңғыстау ауданы бойынша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 қосымша</w:t>
            </w:r>
          </w:p>
        </w:tc>
      </w:tr>
    </w:tbl>
    <w:p>
      <w:pPr>
        <w:spacing w:after="0"/>
        <w:ind w:left="0"/>
        <w:jc w:val="left"/>
      </w:pPr>
      <w:r>
        <w:rPr>
          <w:rFonts w:ascii="Times New Roman"/>
          <w:b/>
          <w:i w:val="false"/>
          <w:color w:val="000000"/>
        </w:rPr>
        <w:t xml:space="preserve"> Ұсынылатын жайылым айналымдарының схемалары көрсетілген схема </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180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пайдалану жөніндегі жоспарға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 қосымша</w:t>
            </w:r>
          </w:p>
        </w:tc>
      </w:tr>
    </w:tbl>
    <w:p>
      <w:pPr>
        <w:spacing w:after="0"/>
        <w:ind w:left="0"/>
        <w:jc w:val="left"/>
      </w:pPr>
      <w:r>
        <w:rPr>
          <w:rFonts w:ascii="Times New Roman"/>
          <w:b/>
          <w:i w:val="false"/>
          <w:color w:val="000000"/>
        </w:rPr>
        <w:t xml:space="preserve">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w:t>
      </w:r>
    </w:p>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406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 қосымша</w:t>
            </w:r>
          </w:p>
        </w:tc>
      </w:tr>
    </w:tbl>
    <w:p>
      <w:pPr>
        <w:spacing w:after="0"/>
        <w:ind w:left="0"/>
        <w:jc w:val="left"/>
      </w:pPr>
      <w:r>
        <w:rPr>
          <w:rFonts w:ascii="Times New Roman"/>
          <w:b/>
          <w:i w:val="false"/>
          <w:color w:val="000000"/>
        </w:rPr>
        <w:t xml:space="preserve"> Жайылымды пайдаланушыларға жер пайдалануға берілуі мүмкін жайылымдар белгіленген схема (карта)</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92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 қосымша</w:t>
            </w:r>
          </w:p>
        </w:tc>
      </w:tr>
    </w:tbl>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w:t>
      </w:r>
    </w:p>
    <w:p>
      <w:pPr>
        <w:spacing w:after="0"/>
        <w:ind w:left="0"/>
        <w:jc w:val="left"/>
      </w:pPr>
      <w:r>
        <w:br/>
      </w:r>
    </w:p>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292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 қосымша</w:t>
            </w:r>
          </w:p>
        </w:tc>
      </w:tr>
    </w:tbl>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279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 қосымша</w:t>
            </w:r>
          </w:p>
        </w:tc>
      </w:tr>
    </w:tbl>
    <w:p>
      <w:pPr>
        <w:spacing w:after="0"/>
        <w:ind w:left="0"/>
        <w:jc w:val="left"/>
      </w:pPr>
      <w:r>
        <w:rPr>
          <w:rFonts w:ascii="Times New Roman"/>
          <w:b/>
          <w:i w:val="false"/>
          <w:color w:val="000000"/>
        </w:rPr>
        <w:t xml:space="preserve"> Ауыл шаруашылығы жануарларының басын шалғайдағы жайылымдарға орналастыру схемасы</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4279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Маңғыстау ауданы бойынша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2025- 2029 жылдарға арналған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 оларды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пайдалану жөніндегі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 қосымша</w:t>
            </w:r>
          </w:p>
        </w:tc>
      </w:tr>
    </w:tbl>
    <w:p>
      <w:pPr>
        <w:spacing w:after="0"/>
        <w:ind w:left="0"/>
        <w:jc w:val="left"/>
      </w:pPr>
      <w:r>
        <w:rPr>
          <w:rFonts w:ascii="Times New Roman"/>
          <w:b/>
          <w:i w:val="false"/>
          <w:color w:val="000000"/>
        </w:rPr>
        <w:t xml:space="preserve"> Ауылдық округке кіретін ауылдық елді мекендер арасында жайылымдарды жобалық бөлу (қайта бөлу)</w:t>
      </w:r>
    </w:p>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279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