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c7a2" w14:textId="a25c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2025 жылғы 14 тамыздағы № 21/161 шешімі</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Заңыңың 6-бабы 1-тармағының 15) тармақшасына, Қазақстан Республикасының "Жайылымдар туралы" Заңының 8-бабы 1) тармақшасына, 13-бабына,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бұйрықтарына сәйкес Маңғыстау аудандық мәслихаты ШЕШІМ ҚАБЫЛДАДЫ:</w:t>
      </w:r>
    </w:p>
    <w:p>
      <w:pPr>
        <w:spacing w:after="0"/>
        <w:ind w:left="0"/>
        <w:jc w:val="both"/>
      </w:pPr>
      <w:r>
        <w:rPr>
          <w:rFonts w:ascii="Times New Roman"/>
          <w:b w:val="false"/>
          <w:i w:val="false"/>
          <w:color w:val="000000"/>
          <w:sz w:val="28"/>
        </w:rPr>
        <w:t>
      1. Осы шешімнің қосымшасына сәйкес Маңғыстау ауданы бойынша 2025-2029 жылдарға арналған жайылымдарды басқару және оларды пайдалану жөніндегі жоспар бекітілсін.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төрағасы Е.Махмутов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14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№21/161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Маңғыстау ауданы бойынша 2025-2029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1. Осы Маңғыстау ауданы бойынша 2025-2029 жылдарға арналған жайылымдарды басқару және оларды пайдалану жөніндегі жоспар (бұдан әрі – Жоспар) Қазақстан Республикасының "Қазақстан Республикасындағы жергілікті мемлекеттік басқару және өзін-өзі басқару туралы" Заңыңың 6-бабы 1-тармағының
15) тармақшасына, Қазақстан Республикасының "Жайылымдар туралы" Заңының 8-бабы 1) 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бұйрықтарына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қабылданды.</w:t>
      </w:r>
    </w:p>
    <w:p>
      <w:pPr>
        <w:spacing w:after="0"/>
        <w:ind w:left="0"/>
        <w:jc w:val="both"/>
      </w:pPr>
      <w:r>
        <w:rPr>
          <w:rFonts w:ascii="Times New Roman"/>
          <w:b w:val="false"/>
          <w:i w:val="false"/>
          <w:color w:val="000000"/>
          <w:sz w:val="28"/>
        </w:rPr>
        <w:t>
      3. Жоспарда мынадай қосымшалар қамтылған:</w:t>
      </w:r>
    </w:p>
    <w:p>
      <w:pPr>
        <w:spacing w:after="0"/>
        <w:ind w:left="0"/>
        <w:jc w:val="both"/>
      </w:pPr>
      <w:r>
        <w:rPr>
          <w:rFonts w:ascii="Times New Roman"/>
          <w:b w:val="false"/>
          <w:i w:val="false"/>
          <w:color w:val="000000"/>
          <w:sz w:val="28"/>
        </w:rPr>
        <w:t>
      1)осы Жоспардың 1 қосымшасына сәйкес әкімшілік-аумақтық бірлік аумағында жайылымдардың жер санаттары бөлінісінде орналасу схемасы (картасы);</w:t>
      </w:r>
    </w:p>
    <w:p>
      <w:pPr>
        <w:spacing w:after="0"/>
        <w:ind w:left="0"/>
        <w:jc w:val="both"/>
      </w:pPr>
      <w:r>
        <w:rPr>
          <w:rFonts w:ascii="Times New Roman"/>
          <w:b w:val="false"/>
          <w:i w:val="false"/>
          <w:color w:val="000000"/>
          <w:sz w:val="28"/>
        </w:rPr>
        <w:t>
      2)осы Жоспардың 2 қосымшасына сәйкес жеке ауладағы ауыл шаруашылығы жануарларын жаю бойынша халықтың мұқтаждығына арналған жайылымдар;</w:t>
      </w:r>
    </w:p>
    <w:p>
      <w:pPr>
        <w:spacing w:after="0"/>
        <w:ind w:left="0"/>
        <w:jc w:val="both"/>
      </w:pPr>
      <w:r>
        <w:rPr>
          <w:rFonts w:ascii="Times New Roman"/>
          <w:b w:val="false"/>
          <w:i w:val="false"/>
          <w:color w:val="000000"/>
          <w:sz w:val="28"/>
        </w:rPr>
        <w:t>
      3)осы Жоспардың 3 қосымшасына сәйкес ұсынылатын жайылым айналымдарының схемалары көрсетілген схема (карта;</w:t>
      </w:r>
    </w:p>
    <w:p>
      <w:pPr>
        <w:spacing w:after="0"/>
        <w:ind w:left="0"/>
        <w:jc w:val="both"/>
      </w:pPr>
      <w:r>
        <w:rPr>
          <w:rFonts w:ascii="Times New Roman"/>
          <w:b w:val="false"/>
          <w:i w:val="false"/>
          <w:color w:val="000000"/>
          <w:sz w:val="28"/>
        </w:rPr>
        <w:t>
      4)осы Жоспардың 4 қосымшасына сәйкес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p>
      <w:pPr>
        <w:spacing w:after="0"/>
        <w:ind w:left="0"/>
        <w:jc w:val="both"/>
      </w:pPr>
      <w:r>
        <w:rPr>
          <w:rFonts w:ascii="Times New Roman"/>
          <w:b w:val="false"/>
          <w:i w:val="false"/>
          <w:color w:val="000000"/>
          <w:sz w:val="28"/>
        </w:rPr>
        <w:t>
      5)осы Жоспардың 5 қосымшасына сәйкес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6)осы Жоспардың 6 қосымшасына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p>
      <w:pPr>
        <w:spacing w:after="0"/>
        <w:ind w:left="0"/>
        <w:jc w:val="both"/>
      </w:pPr>
      <w:r>
        <w:rPr>
          <w:rFonts w:ascii="Times New Roman"/>
          <w:b w:val="false"/>
          <w:i w:val="false"/>
          <w:color w:val="000000"/>
          <w:sz w:val="28"/>
        </w:rPr>
        <w:t>
      7)осы Жоспардың 7 қосымшасына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p>
      <w:pPr>
        <w:spacing w:after="0"/>
        <w:ind w:left="0"/>
        <w:jc w:val="both"/>
      </w:pPr>
      <w:r>
        <w:rPr>
          <w:rFonts w:ascii="Times New Roman"/>
          <w:b w:val="false"/>
          <w:i w:val="false"/>
          <w:color w:val="000000"/>
          <w:sz w:val="28"/>
        </w:rPr>
        <w:t>
      8)осы Жоспардың 8 қосымшасына сәйкес ауыл шаруашылығы жануарларының басын шалғайдағы жайылымдарға орналастыру схемасы;</w:t>
      </w:r>
    </w:p>
    <w:p>
      <w:pPr>
        <w:spacing w:after="0"/>
        <w:ind w:left="0"/>
        <w:jc w:val="both"/>
      </w:pPr>
      <w:r>
        <w:rPr>
          <w:rFonts w:ascii="Times New Roman"/>
          <w:b w:val="false"/>
          <w:i w:val="false"/>
          <w:color w:val="000000"/>
          <w:sz w:val="28"/>
        </w:rPr>
        <w:t>
      9)осы Жоспардың 9 қосымшасына сәйкес ауылдық округке кіретін ауылдық елді мекендер арасында жайылымдарды жобалық бөлу (қайта бөлу);</w:t>
      </w:r>
    </w:p>
    <w:p>
      <w:pPr>
        <w:spacing w:after="0"/>
        <w:ind w:left="0"/>
        <w:jc w:val="both"/>
      </w:pPr>
      <w:r>
        <w:rPr>
          <w:rFonts w:ascii="Times New Roman"/>
          <w:b w:val="false"/>
          <w:i w:val="false"/>
          <w:color w:val="000000"/>
          <w:sz w:val="28"/>
        </w:rPr>
        <w:t>
      10)тиісті әкімшілік-аумақтық бірлікте жайылымдарды ұтымды пайдалану үшін қажетті мынадай талаптарды қамтиды:</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both"/>
      </w:pPr>
      <w:r>
        <w:rPr>
          <w:rFonts w:ascii="Times New Roman"/>
          <w:b w:val="false"/>
          <w:i w:val="false"/>
          <w:color w:val="000000"/>
          <w:sz w:val="28"/>
        </w:rPr>
        <w:t>
      4. Жайылымдарды басқару және оларды пайдалану жөніндегі жоспарды әзірлеу кезінде:</w:t>
      </w:r>
    </w:p>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жайылымдарды геоботаникалық зерттеп-қарау мәліметтері;</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иелерін көрсете отырып, ауыл шаруашылығы жануарларының сәйкестендіру деректері базасынан алынған ауыл шаруашылығы жануарларының мал басы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жайылым айналымдарының ұсынылатын схемалары;</w:t>
      </w:r>
    </w:p>
    <w:p>
      <w:pPr>
        <w:spacing w:after="0"/>
        <w:ind w:left="0"/>
        <w:jc w:val="both"/>
      </w:pPr>
      <w:r>
        <w:rPr>
          <w:rFonts w:ascii="Times New Roman"/>
          <w:b w:val="false"/>
          <w:i w:val="false"/>
          <w:color w:val="000000"/>
          <w:sz w:val="28"/>
        </w:rPr>
        <w:t>
      мемлекеттік органдар, жеке және (немесе) заңды тұлғалар ұсынған өзге де деректер ескеріле отырып қабылданды.</w:t>
      </w:r>
    </w:p>
    <w:p>
      <w:pPr>
        <w:spacing w:after="0"/>
        <w:ind w:left="0"/>
        <w:jc w:val="both"/>
      </w:pPr>
      <w:r>
        <w:rPr>
          <w:rFonts w:ascii="Times New Roman"/>
          <w:b w:val="false"/>
          <w:i w:val="false"/>
          <w:color w:val="000000"/>
          <w:sz w:val="28"/>
        </w:rPr>
        <w:t>
      1-кесте. Маңғыстау ауданы жайылымдарын жерлердің санаттары бойынша бөлу,мың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w:t>
            </w:r>
          </w:p>
          <w:p>
            <w:pPr>
              <w:spacing w:after="20"/>
              <w:ind w:left="20"/>
              <w:jc w:val="both"/>
            </w:pPr>
            <w:r>
              <w:rPr>
                <w:rFonts w:ascii="Times New Roman"/>
                <w:b w:val="false"/>
                <w:i w:val="false"/>
                <w:color w:val="000000"/>
                <w:sz w:val="20"/>
              </w:rPr>
              <w:t>
шаруашылығы мақсатындағы емес(гектар)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4 602,2</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w:t>
            </w:r>
          </w:p>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w:t>
            </w:r>
          </w:p>
          <w:p>
            <w:pPr>
              <w:spacing w:after="20"/>
              <w:ind w:left="20"/>
              <w:jc w:val="both"/>
            </w:pPr>
            <w:r>
              <w:rPr>
                <w:rFonts w:ascii="Times New Roman"/>
                <w:b w:val="false"/>
                <w:i w:val="false"/>
                <w:color w:val="000000"/>
                <w:sz w:val="20"/>
              </w:rPr>
              <w:t>
шаруашылығы жануарлары жаю бойынша халық мұқтажын</w:t>
            </w:r>
          </w:p>
          <w:p>
            <w:pPr>
              <w:spacing w:after="20"/>
              <w:ind w:left="20"/>
              <w:jc w:val="both"/>
            </w:pPr>
            <w:r>
              <w:rPr>
                <w:rFonts w:ascii="Times New Roman"/>
                <w:b w:val="false"/>
                <w:i w:val="false"/>
                <w:color w:val="000000"/>
                <w:sz w:val="20"/>
              </w:rPr>
              <w:t>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Ауыл шаруашылығы жануарларының түрлері мен жыныстық жас топтары бойынша қалыптастырылған үйірлердің, отарлардың, табын 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p>
            <w:pPr>
              <w:spacing w:after="20"/>
              <w:ind w:left="20"/>
              <w:jc w:val="both"/>
            </w:pPr>
            <w:r>
              <w:rPr>
                <w:rFonts w:ascii="Times New Roman"/>
                <w:b w:val="false"/>
                <w:i w:val="false"/>
                <w:color w:val="000000"/>
                <w:sz w:val="20"/>
              </w:rPr>
              <w:t>
2789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p>
            <w:pPr>
              <w:spacing w:after="20"/>
              <w:ind w:left="20"/>
              <w:jc w:val="both"/>
            </w:pPr>
            <w:r>
              <w:rPr>
                <w:rFonts w:ascii="Times New Roman"/>
                <w:b w:val="false"/>
                <w:i w:val="false"/>
                <w:color w:val="000000"/>
                <w:sz w:val="20"/>
              </w:rPr>
              <w:t>
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Сайотес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p>
            <w:pPr>
              <w:spacing w:after="20"/>
              <w:ind w:left="20"/>
              <w:jc w:val="both"/>
            </w:pPr>
            <w:r>
              <w:rPr>
                <w:rFonts w:ascii="Times New Roman"/>
                <w:b w:val="false"/>
                <w:i w:val="false"/>
                <w:color w:val="000000"/>
                <w:sz w:val="20"/>
              </w:rPr>
              <w:t>
1413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p>
            <w:pPr>
              <w:spacing w:after="20"/>
              <w:ind w:left="20"/>
              <w:jc w:val="both"/>
            </w:pPr>
            <w:r>
              <w:rPr>
                <w:rFonts w:ascii="Times New Roman"/>
                <w:b w:val="false"/>
                <w:i w:val="false"/>
                <w:color w:val="000000"/>
                <w:sz w:val="20"/>
              </w:rPr>
              <w:t>
7611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p>
            <w:pPr>
              <w:spacing w:after="20"/>
              <w:ind w:left="20"/>
              <w:jc w:val="both"/>
            </w:pPr>
            <w:r>
              <w:rPr>
                <w:rFonts w:ascii="Times New Roman"/>
                <w:b w:val="false"/>
                <w:i w:val="false"/>
                <w:color w:val="000000"/>
                <w:sz w:val="20"/>
              </w:rPr>
              <w:t>
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p>
            <w:pPr>
              <w:spacing w:after="20"/>
              <w:ind w:left="20"/>
              <w:jc w:val="both"/>
            </w:pPr>
            <w:r>
              <w:rPr>
                <w:rFonts w:ascii="Times New Roman"/>
                <w:b w:val="false"/>
                <w:i w:val="false"/>
                <w:color w:val="000000"/>
                <w:sz w:val="20"/>
              </w:rPr>
              <w:t>
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p>
            <w:pPr>
              <w:spacing w:after="20"/>
              <w:ind w:left="20"/>
              <w:jc w:val="both"/>
            </w:pPr>
            <w:r>
              <w:rPr>
                <w:rFonts w:ascii="Times New Roman"/>
                <w:b w:val="false"/>
                <w:i w:val="false"/>
                <w:color w:val="000000"/>
                <w:sz w:val="20"/>
              </w:rPr>
              <w:t>
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p>
            <w:pPr>
              <w:spacing w:after="20"/>
              <w:ind w:left="20"/>
              <w:jc w:val="both"/>
            </w:pPr>
            <w:r>
              <w:rPr>
                <w:rFonts w:ascii="Times New Roman"/>
                <w:b w:val="false"/>
                <w:i w:val="false"/>
                <w:color w:val="000000"/>
                <w:sz w:val="20"/>
              </w:rPr>
              <w:t>
1750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p>
            <w:pPr>
              <w:spacing w:after="20"/>
              <w:ind w:left="20"/>
              <w:jc w:val="both"/>
            </w:pPr>
            <w:r>
              <w:rPr>
                <w:rFonts w:ascii="Times New Roman"/>
                <w:b w:val="false"/>
                <w:i w:val="false"/>
                <w:color w:val="000000"/>
                <w:sz w:val="20"/>
              </w:rPr>
              <w:t>
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87596,</w:t>
            </w:r>
          </w:p>
          <w:p>
            <w:pPr>
              <w:spacing w:after="20"/>
              <w:ind w:left="20"/>
              <w:jc w:val="both"/>
            </w:pPr>
            <w:r>
              <w:rPr>
                <w:rFonts w:ascii="Times New Roman"/>
                <w:b w:val="false"/>
                <w:i w:val="false"/>
                <w:color w:val="000000"/>
                <w:sz w:val="20"/>
              </w:rPr>
              <w:t>
15495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p>
            <w:pPr>
              <w:spacing w:after="20"/>
              <w:ind w:left="20"/>
              <w:jc w:val="both"/>
            </w:pPr>
            <w:r>
              <w:rPr>
                <w:rFonts w:ascii="Times New Roman"/>
                <w:b w:val="false"/>
                <w:i w:val="false"/>
                <w:color w:val="000000"/>
                <w:sz w:val="20"/>
              </w:rPr>
              <w:t>
1799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p>
            <w:pPr>
              <w:spacing w:after="20"/>
              <w:ind w:left="20"/>
              <w:jc w:val="both"/>
            </w:pPr>
            <w:r>
              <w:rPr>
                <w:rFonts w:ascii="Times New Roman"/>
                <w:b w:val="false"/>
                <w:i w:val="false"/>
                <w:color w:val="000000"/>
                <w:sz w:val="20"/>
              </w:rPr>
              <w:t>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48767,</w:t>
            </w:r>
          </w:p>
          <w:p>
            <w:pPr>
              <w:spacing w:after="20"/>
              <w:ind w:left="20"/>
              <w:jc w:val="both"/>
            </w:pPr>
            <w:r>
              <w:rPr>
                <w:rFonts w:ascii="Times New Roman"/>
                <w:b w:val="false"/>
                <w:i w:val="false"/>
                <w:color w:val="000000"/>
                <w:sz w:val="20"/>
              </w:rPr>
              <w:t>
1671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bl>
    <w:p>
      <w:pPr>
        <w:spacing w:after="0"/>
        <w:ind w:left="0"/>
        <w:jc w:val="both"/>
      </w:pPr>
      <w:r>
        <w:rPr>
          <w:rFonts w:ascii="Times New Roman"/>
          <w:b w:val="false"/>
          <w:i w:val="false"/>
          <w:color w:val="000000"/>
          <w:sz w:val="28"/>
        </w:rPr>
        <w:t>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w:t>
            </w:r>
          </w:p>
          <w:p>
            <w:pPr>
              <w:spacing w:after="20"/>
              <w:ind w:left="20"/>
              <w:jc w:val="both"/>
            </w:pPr>
            <w:r>
              <w:rPr>
                <w:rFonts w:ascii="Times New Roman"/>
                <w:b w:val="false"/>
                <w:i w:val="false"/>
                <w:color w:val="000000"/>
                <w:sz w:val="20"/>
              </w:rPr>
              <w:t>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930928351484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"Айжарық" ШҚ Айжарыков Берік Әбдібекұлы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670813301620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p>
            <w:pPr>
              <w:spacing w:after="20"/>
              <w:ind w:left="20"/>
              <w:jc w:val="both"/>
            </w:pPr>
            <w:r>
              <w:rPr>
                <w:rFonts w:ascii="Times New Roman"/>
                <w:b w:val="false"/>
                <w:i w:val="false"/>
                <w:color w:val="000000"/>
                <w:sz w:val="20"/>
              </w:rPr>
              <w:t>
Жанбыршы Шалқар Есмырзаұлы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710117301914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"Оспанов"ШҚ Оспанов Жангелді Мухитович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981023351085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"Аділет" ШҚ Мақтап Әділет Әбілсейітұлы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660126300676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 ШҚ</w:t>
            </w:r>
          </w:p>
          <w:p>
            <w:pPr>
              <w:spacing w:after="20"/>
              <w:ind w:left="20"/>
              <w:jc w:val="both"/>
            </w:pPr>
            <w:r>
              <w:rPr>
                <w:rFonts w:ascii="Times New Roman"/>
                <w:b w:val="false"/>
                <w:i w:val="false"/>
                <w:color w:val="000000"/>
                <w:sz w:val="20"/>
              </w:rPr>
              <w:t>
Балгаев Куанышбек Конысбаевич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720514300629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"Бауырқұмақ" ШҚ Сәрсенбай Найман Мизанбайұлы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621207301392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"Қайрат-Ж" ШҚ Жаңбыршиев Ахмет Есмырзаұлы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590314301501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Сабыргали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740910301128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Қиянов Ганибек Калымович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670912301103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Киянов Аманбек Калымович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490102302922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Конырбасов Егеубай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560112301151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Кобылашев Абдибек Айжарыкулы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551106300924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Кодаров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580725300546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Айтуган Ажарович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Кошербай Алибаевич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670330301269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Cақиев Болат Есетович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891010302354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Мунаев Елдос Калдыбекович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770527301303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Актілеуов Еркін Тілекұлы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661111301724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Онайбай Орынбасарович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770708302778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Базарбай Куанович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520610300966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Куан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610117301597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Оналбай Рысбаевич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530505301420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Айжарыков Бердигали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780703302267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Ускинбай Моңкеевич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460912300736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Куан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791019302312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Лесбай Моңкеевич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570727401113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Аскартова Жанылхан Омаровна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831119302029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Алтыназаров Асхат Зымырыкович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920604300878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Аманкосов Сагыныш Аманкосулы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700904301178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Анайбеков Болатбек Кадирбекович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Нурлыбек Бегалиева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731102400947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Айсулу 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490415301557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 Кудабай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771112301495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 Нурлыбек Кудабаевич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470101305393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 Кенжегали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751201300675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 Куанышбек Кенжегалиевич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010427651354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Байкуатова Сарбиназ Аскарбайкызы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720120302306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 Абдирахим Қайырханұлы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590620402877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Бакыбаева 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900301302645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Балгаев Бекболат Танбайулы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790816300396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Балгаев Зейнулла Тлейбергенович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660201302104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Балиев Тилеккали Ескайырович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680122301399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Балмуханов Жакия Сандигалиевич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680505302379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Доктырбек Туркменбаевич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760625302284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Баужанов Сагидолла Аманкосович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610713301369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Ермолай Торебаевич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600107302142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Бекиев Азирбай Нурлыбаевич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621010301301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Амантай Ильясович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590327301265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Сүлеймен Акзамович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881113302590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Кемелбек Мирзалиевич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630930301104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Жумаберген Июнисович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800422300983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Бекмурат Корлыбаевич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510405300995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Толеубай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801115302399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Бекурганов Алибек Нурбергенович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Бесімбай Серік Күлмеханұлы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590712302266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Бекбосын Дарменович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Акан Дарменович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600102306316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Есбосын Акышулы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551102301316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Онбосын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580306302495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Досбосын Акышович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760107303073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Биғожаев Әбілақат Ақышұлы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890208302714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Бокболаев Жансерік Сакиевич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761008302179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Бокболаев Максат Сакиевич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450211300149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Болекбай Жаксылык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760527301467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Далмаганбетов Манарбек Туракбаевич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730317301271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Далмаганбетов Бердибек Туракбаевич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690323300903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Далмаганбетов Кыдырбек Туракбаевич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630224301136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Асан Дарменович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670625301103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Дегбиров Аманкос Мангистауович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340119300255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Дегбров Мангистау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911011400960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 Долдайева Нұргүл Мұратбекқызы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550824300886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Досекенов Осербай Забиханович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Нурлан Туманбаевич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960426350943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Еңсегенов Ернур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781008302023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 Ахат Шаңқұлұлы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751130302428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Ергожаев Каржаубай Шаудирбаевич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961019350517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ШҚ Ержігіт Ақиқат Жұмағалиұлы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620210302314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Есболов Надирбек Есболович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530707301091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Жузбаев Кенжегали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630211300098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 Костанбек Есмурзаевич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610214300635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Жанбуршиев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630211300098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 Костанбек Есмурзаевич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640711301680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Осербек Бекмурзаевич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580202301253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 Максим Бекмурзаевич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690925402330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Жанбыршина Гульмира Мизановна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790115302639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Жарылғасынов Санақбай Акниязолвич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530716301183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Жарылгасынов Тлеужан Шиланбаевич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340101311553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Танжар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640928301787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Максат Танжарович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Макен Танжарович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761219300358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Жолдиев Акарыс Жолдиевич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850104301476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Бейімбет Бердибаевич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570510302254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Жузбаев казакстан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780401302823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Жүзбаев Болат Нурымович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430703300289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Изимов Суйеугали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630125301089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800124302137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Исланов Алтынбек Конысбаевич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810101308132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Ізімів Нұрлан Сүйеуғалиевич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630129302079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Кобесов Махамбет Мустахиевич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760530300108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Кобесов Нурлан Абдигазиевич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551012301159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Мудасір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Карамурзин Мунал Ондабаевич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660412401129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Аманбек Ермекұлы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640628301154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ШҚ Кенебаев Ерғали Ерғалиұлы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701120301139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Мереке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710803301100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Кентанов Ыбырайым Кубашович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610301302525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Кеукенов Кеңістік Мырзағалиұлы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800404400555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Кибасова Бастыгул Тажигалиевна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Кубесов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710210301503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Кодаров Амантай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721110401283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Койшыбаева Айгуль Рысбаевич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790607302782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Колганатов Шакурат Санакович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850605300550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Косанов Нагымбек Досанович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841203301782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Рысқұл Наурызбаевич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831223301254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Кужеков Бектас Бердаулетович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630604401267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Шқ Акмаганбетова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641130301843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Кылышбаев Содья Букитбаевич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920407300590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Қайырханов Ғазиз Ибырагимұлы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911105301262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Серікбол Қалдыбайұлы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580920302007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Қоянбай Әлібайұлы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020930550980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Қолғанатов Берген Шәкіратұлы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950918351290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Нұрбек Есенсауұлы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631012301245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Қудайбергенов Алтынбек Орынбасарович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900814302981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Мизанов Қазақ Мизанұлы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671010302547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Мунаев Калдыбек Туйебаевич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380228301065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Мысабаев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730202301971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Мысабаев Хамит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880101303144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Рысбек Темирбекович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531017300739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870420301418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Кайрат Атапкелович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750913302213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Самат Атапкелович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910330301082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Нұрболов Райымбек Нұрболұлы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970316350858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Нұрсайынов Рысбек Нұрсайынұлы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530319300788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Онайжанов Аманкул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610916301759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Онгаров Кайдулла Муймсатович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811207300384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Онгаров Тилек Кайдуллаевич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760524302250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 Оралбаев Бекзат 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720309301177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Куатбай 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660218301773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Шопангали 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Орбисинов Нургабыл Ибраевич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610205301258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"Жар"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570817301156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Балгабек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840318301253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Орынгалиев Улан Орынгалиевич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750808302272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Отенов Бокенбай Нурмуханович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491225300735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Райымбердиев Нурсагин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860715301698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Райымберді Манарбек Нұрбергенұлы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500915301542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Сагынгали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610102305944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Онберген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410101412857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Санеш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850327301062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Кумисбек Танаткалиевич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460715301307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Умбеткали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560219301094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Танаткали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730121301335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Габидолла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750919301218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Женісбек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480903300542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960829351308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Амантай Сагатулы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541121301010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Мурат 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461015301255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Курман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820519300647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Артур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520210301325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Жоныс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810307300840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Ербол Жонысулы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Саргулов Алкуат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820417301680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Найман Мизанбайұлы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680101307630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нурлыбек Сатыбалдиевич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920910300881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 Ерік Рүстемұлы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551229400920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Сегизбаева Акмандай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Сейілханов Канат Туребаевич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881114302102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Айболат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850811300977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Ерназар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980317351030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Айсерік Шадиярұлы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800117401088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Сейсова Кимбат Ермагамбетовна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971001351320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Суйегенов Жандос Сапарбаевич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540304301508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Суйесов Кенган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441221300184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Жарылгап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880814301243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Табылганов Саки Козыбагарович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841220302555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Табылганов Асхат Козыбагарович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770521301456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Амирхан Жарылгасович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480301301220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Жарылгас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601023302614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Тарбаков Мурынбай Конырович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 Мырзабай Кусайнович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711026302554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Туиебаев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810420301863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Туйешиев Кумисбек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980109350418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Тұрақбаев Сағынжан Қыдырбекұлы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941126351444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Тұрақбаев Рақымжан Бердібекұлы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851219301850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Қайырбек Сабыргалиевич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770311301870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"Баяу" Садықұлы Еркін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410101308723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Шаукеров Конысбай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Шиланбаев Қамбар Акниязович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771216301887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"Жоласқан" ШҚ Бекмурзин Зейнолла Толегнович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570822300725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
Алтыназаров Зымырык Алтыназарович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581022300834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Кузембай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520527400109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Акзер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531215402926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Айдарова Амангул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410920301644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Айынов Халыкбай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681028302120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Догдырбай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620127302284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Мухтар Куатович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650909301595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Жанайыс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640219300777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Косберген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820404302043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Аигулов Кенжебек Темирбаевич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681004300202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Анетов Шандыбай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601214301109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Анетов Нурберген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640424301076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Анетов Пресбай Кайрович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800905302569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Баданов Қуанышқали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620529401456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Балабатырова Айман Байсариевна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551016301031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Кылыш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771229300522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Бекдаулетов Угит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571005300979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Орисбай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730415302430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Жанғали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710130300769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Бекқали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461220300509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Тілекқабыл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520505401781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Бекқажина Мақпал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000711551489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Бектажиев Елдос Көшкінбайлыұлы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Бесимбаев Темир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680717301581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Жайлаубек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640101409646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Бөлеубаева Сағира Әзімбайқызы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931120350616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Дәулетұлы 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590228301732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Жанаберген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760306302888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Несипбай Тараубаевич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851101303062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Ерғарин Бердібек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780426300483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Есибаев Бисенбек Кабдуллаевич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580528301444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451210300641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Жұмаханұлы Мырзабай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700602302065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Жакасов Бердибек Шакарович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860505302228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Салауат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761102300064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801101301909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Алиби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мадияр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571101302332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Намазбек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740822301596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Жаңаберген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470310301466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Айтман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620103402795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Жанайсова Бактылы Есетовна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660705300841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Жанайысов Есбосын Есетович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691031401345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Жиганбаева Салтанат Жиганбайқызы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971018350335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Нуржан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720430401220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Жолдасова Тұрлыгүл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751011301264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Дарибек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720105301019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Бакытжан Мырзабаевич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690407302020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 Амангелди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800317302700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 Онайжан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511227401276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Алтыншаш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631109300716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691125301459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Көшеров Мұрабек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510515302111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Калмуханов Дагыстан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Абдолла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870103302452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Балгабек 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831009302427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Садуакас 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731005300943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Канболатов Муканбеткали Жолбатырович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800101306293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Кемелов Қуанғали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480304300516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Бузаубай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740709302272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Орынбасар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490925401023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Сауле Кошкаровна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870124302803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Кірлешов Қадаубай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740829401273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Айнагул Кожахметовна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571106300938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Берекет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810911302107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Сүйеубек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561115301349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Оян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850329301737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Сагатбек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570727302056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Салмукан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800531302526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Кубиков Бердибек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740414302299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Кубиков Болатбай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380507300380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Туказибан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720930300918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Қарақойшиев Сейтжан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900929301780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Қарасаев Асылбек Текебайұлы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790318403280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Қожамқұлова Гульфада Шүкірбайқызы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850130302595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Мазимов Жалмурат Азаматович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550820301278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Мангиров Аманбай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681028301459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 Адилет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750905301717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 Сундеткали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660120302620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 Абен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520801300934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810124301296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910727301596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Думан Оралұлы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781026302091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Мәтжанов Үмбет Сауыкбаев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880829302372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Асланбек Кулмбетович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Сырымбет Икласович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820801302329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Асар Кулымбетович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831126400592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Молдасинова Агия Урдековна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721130302076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870804303095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Бекбол Кубейсинович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571107302860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Байгали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750823301464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Бердибек Айтуарұлы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731217302467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Мұхаммедиев Бексұлтан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540922400724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Мынтурганова Акбике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Қондыбай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Косай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700303301874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Кәдірбек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470126300557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Хасан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821125300896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Айткали Тилекович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560219301619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Толек Беккажиевич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610924302186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Кузембай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831115300615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Нуримов Берекет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680522302024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Косканбай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640210303217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Озганбай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920118301814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Нұрғазиев Дастан Сәбітұлы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830916400841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Нұртай Феруза Игілікқызы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Шаныт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900103300286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Сартемир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640403301309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Кожекбай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560507401690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Даметкен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681212301073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Өтеғұлов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600710302349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Сагиндиков Акнияз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840612302088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Бакберген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750220300894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Садирбаев Егизбай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660101415015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Сарсенқожина Онакул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631206301252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Састырбаев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490522300563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Сейілханов Алпан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641210300989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Жайлау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681107301875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Касен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831112300699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Жулдызбай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670701302045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Калыбек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780207302002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Оришан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641206301638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Амангелди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610220302614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Омирбек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341117300227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Орынбасар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660904300863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Таубай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740906301077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Найзабек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620525301527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Орпабек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411121300581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Кошакан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700223302858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Сисембаев Омар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650827300962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Суйндиков Рзахан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960702351684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Таңатбекұлы Ғизат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740924302707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Тауекелов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690309300755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Тегисбаев Бакытжан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470701404006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Тегисбаева Кулаш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591115400967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Тегисбаева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711012301490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Телбаев Сагат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730326300778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Телегусов Бекарыс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850518302217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Телегусов Мурат Кидирбаевич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910816301262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730315302843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Тилебаев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491202300863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Тилекбаев Еркулик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491008300859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Дариссалам Қарағұлұлы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810617301190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Тоғысов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680502302352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Тогысов Мейрбек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640505301353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 Сисен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690320401908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Турарова Гулбаршын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750728301715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Убжанов Ахмет Итемгенович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600929301262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Убжанов Бисен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870314302102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Улыкпанов Амалбек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680128302022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Улыкпанов Садуакас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801030301834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Улыкпанов Илияс Онгарбекович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690622301160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Утесбаев Гани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690707301648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Орал Бимұрзаұлы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860226402179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Шамгулова Айгерим Уткелбаевна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610325402562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Шамгулова Гулзия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Шегембаев Калдыбек Шуканович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601212301257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Шыкбаев Орынбай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930309301537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Шыңбергенұлы Бердібек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940623351542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Ыкыласов Досат Сырымбетулы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581120403828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"Ақжауын" шаруа қожалығы Нурымова Аппак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551016301031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"Алдаберді" шаруа қожалығы Балгабаев Кылыш Балгабаевич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801016301749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"Алдаоңғар" шаруа қожалығы Заханов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750728301715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шаруа қожалығы Убжанов Ахмет Итемгенович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500104301098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 Алдешбаев Азберген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630106301619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"Мерлан" шаруа қожалығы
Есиркепов Кожекбай Балгабаевич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490521300677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"Мырзаболат" шаруа қожалығы Телегусов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720726302472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 шаруа қожалығы Сейтахметов Закиржан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691216301562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шаруа кожалығы Сейтахметов Адил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800729302186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шаруа кожалығы Телбаев Таңатар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921201351458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шаруа қожалығы Ізмұрзаұлы Игілік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571220401289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 Карашова Нурсулу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750118302443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"Мырзағали" шаруа қожалығы Мырзағалиев Сағынғали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840410400446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"Тomiris" шаруа қожалығы Мустафина Гауһар Асылбекқызы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550924300989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шаруа қожалығы Надиров Коныспай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540528401097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"Акмырза" шаруа кожалык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760808302274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шаруа қожалығы Калынбаев Амангали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821003302155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"Акмырза" шаруа қожалығы Домбаев Утелген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641206301638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"Жайылган" шаруа қожалығы Сейтов Амангелди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610308302434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шаруа қожалығы Ымханов Есентемір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860825301616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Р" шаруа қожалығы Кошербаев Рашид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810511401309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 шаруа қожалығы Бекбергенова Жансая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890101302712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 шаруа қожалығы Нәреш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610212302026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шаруа қожалығы Меңдібай Қосбай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880626301599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шаруа қожалығы Сейтов Жасулан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740127302556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 шаруа қожалығы Молдаев Рахмет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530415301004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шаруа қожалығы Қалыңбайұлы Ғабидолла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630515302493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"Бөкен-Мырзаболат" шаруа қожалығы Мендибаев Орал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820501302912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"Жуабай" шаруа қожалығы Жолдасов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900327301504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ат" шаруа қожалығы Көңбаев Олжас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770411300053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"Өтебай" шаруа қожалығы Иманкулов Галымжан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831014300874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"Али"шаруа қожалығы Алиев Берик Биназарович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620315301466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"Қалдыбек" шаруа қожалығы Кошбаев Жексен Бишенович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"Темур" шаруа қожалығы Ибраев Суйнбек Майкиевич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620917300193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"Сакиндыков Б" Биржан Сакиндыков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960110500011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Умирболатов Танатар Сакенович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550304301699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Қойсарин Жата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661110301868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шқ Шалабаев Тауирбай Изгалиевич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710914300909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шаруа қожалығы Сералиев Аманжан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641206401743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Граад шқ Ұзақбаева Гүлнар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460811300975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"Кусайынов Сактап" Кусайынов Сактап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790721300240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Бекбулатов Аскар Авызович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741205302592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Турешиков Газим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551129300927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Адыров Меделбай Нұржанұлы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920102400200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Каипова" Каипова Динара Адилбаевна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610101410307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Қалмышбаева KХ "Ақжол" Шаухиевна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871024400476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"Каршыгаева" Каршыгаева Айкумис Батыргалиевна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560517300640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"Іздібаевтар" Іздібай Бердіғали Майемерұлы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890603302474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"Баука" Шалабаев Максат Жаксыбаевич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711024301743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Сейлханов Догдырбай Ретбаевич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481112401024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"Құлкеш" Жеткізгенова Несібел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780308403714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Ермекова Баян Курамысовна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920407300590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 Қайырханов Ғазиз Ыбрагимұлы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990211451376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"Seilkhanova" Сейілханова Назерке Ғабдолқызы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740108302502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"Ассалаумағалейкум" Мұхан Нұрлан Ордалыұлы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740618301973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Алиев Кенжебай Жанбырбаевич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541222400751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Изтилеуова Бурыш Абекешовна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720425302215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шаруа кожалыгы Жумабеков Сергазы Бактибаевич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491116401088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 Қойсарина Ажархан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911218301323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 Ақмолдаев Дермекен Бөкенбайұлы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770110301977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Акмолдаев Кыдарбай Кашкынбаевич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780317301924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 ик" Алмаганбетов Калдарбек Тыныштыкович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811023300136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шеркеш" Алмағанбетов Сейпулла Қойшыбайұлы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791121301785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Алмағанбетов Бекмұрат Даулыбайұлы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561111401076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шқ Ашикбаев Зина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701201300458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"Бәжбен ата" Бисемаганбетов Мухамбеткажы Амангалиевич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890123300677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 Буркитбаев Руслан Утешович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881228402225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Ербулатова Гулмира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861010303288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"Айтумыс" Ермұханов Жұмабек Едылбекұлы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900407300813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"Рабай" Ескалиев Сүгндетбек Рабаевич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721229301165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"Тәжіғұл" Жаңбыр Есет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910512302139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"Сәулебай – Аманқос" Ибрашев Амақос Сәулебайұлы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770102302733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"Құрмаш" Конысбаев Озғанбай Агадинович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821029300389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"Маррус" Кушкуатов Рустем Кушкуатулы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850610301932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Кылышбаев Нургазы Турактиевич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700224301360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 Дәулет" Күбірбайұлы Дәулет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731015301103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"Әтембек" Көңілімқосов Бекболат Жаулыбайұлы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Медиев Тыныштық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851007302465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"Тұрдымбай" Мовлямов Аслан Мухамеднепесович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831202300618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Молдамуратов Алихан Тыныштыкович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390515302927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Мәзен Қорабайұлы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791005302405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"Есенәлі" Назаров Асылбек Құлшағазыұлы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570125301729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Назаров Тоқсанбай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860401302470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Нурбаев Сисенбек Муратбаевич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870427302177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Нургалиев Рысбек Куанышбекович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"Қосым-Сары" шқ Нурлыбаев Умбет Онайбаевич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 адай" Нуров Адай Онайбаевич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850507301010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"Шыңғысхан" Нуров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731128301435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"Өрлен" Нұр Рзахан Жұмажанұлы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630716301488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Оразбаев Ерлан Абылұлы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660817301175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"Нұр-Толы" Оразов Серікбай Әбділләұлы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610215301827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Сисенбаев Аманғали Закарияевич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721019301044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Смағұлов Жұбаназар Қазақстанұлы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780219303046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Смағұлов Нұржау Қазақстанұлы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771001303666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Таджиаминов Жанат Торемурадович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810308402747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Тенизбаева Камшат Бердешовна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850408301548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Чувакбаев Самат Джедельбекович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700115300606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"Байжұма" Шарипов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720910300969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Шарифов Рзабек Шарифұлы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Шорабеков Атшыбай Дошымбаевич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"Шыршығұл" Шыршығұл Бегей Шыршығұлович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400114301498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"Мағзам" Құдайбергенов Қойшыбай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720524301740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"Көрпе-Сүйіндік" Әбілов Сүйіндік Шаңытбайұлы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821006300185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Өмірбердиев жалғас Игілікұлы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711025301451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Өтеулиев Ғабит Мергенұлы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850705302828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Алмаганбетов Аргымбет Кыдырбаевич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790104403188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"Шоңай" Базилбекова Карлигаш Сабыровна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640105302228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"Мәрлен" Бекембаев Оразали Коштаевич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"Нұрасыл" шқ Таганиязова Акмарал Джамбуловна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920910302392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"Асхат-Қосай" шқ Тұрғанбаев Асхат Жаңабайұлы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750120302517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Шопанов Бактыгерей Бузауович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771224302056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"Қапаш ата" шқ Кемелханов Мельсбек Сайынович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580915302228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 Сактаганов Жайлау Кайрбаевич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400210301757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"Өрдек" шқ Жүнбасов Темірхан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720103301741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 Шқ Аяпов Тулеген Базарджанович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990412350704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"Сарайна" шаруа қожалығы Асқанбай Еламан Бексұлтанұлы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851030302673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"Бәйіш" ШҚ Советов Болатжан Нурмергенович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850303302614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Ыбашев Асхат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811029301672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Cәрсенбай Ілияс Сәрсенбайұлы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770221400265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Абилгазиева Шолпан Ергалиевна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641211300895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Марат Тайманович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740226300489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Беркали Тайманович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610223300713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Жәрдем Тайманович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701125300861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821229300386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Акмаев Нурболат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881016302098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Асағалиұлы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591024301697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Бабишев Асангали Мустахиевич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550520302275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Барханов Амангали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840705302300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Барханов Бейбит Амангалиевич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950823351745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 Ретбек Нұрсайынұлы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501105300622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Боканов Табанбай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640721300815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Дауырбаев Бакытжан Карашолакович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620221401570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Ельбаева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541215301071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Ерғазыұлы Халықберді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921229300872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Ересенов Қаршыға Толыбекұлы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800327400180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Ермаганбетова Камшат Кабыловна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481212401404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Жубанова Кошим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690203301261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Жузбергенов Канат Жузбергенович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651205402014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Жумажанова Руза Тезекбайқызы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460925530127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Базар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630822301662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Кенжахметов Мурат Нуриденович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570205301149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Козыбагаров Аяш Бактыбаевич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570615401927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Қашжанова Гулшара Өтеғалиқызы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781229300960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Жайык Аманкосович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761130301570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Ербол Аманкосович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860509301478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Нурбол Аманкосович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Едил Аманкосович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791102302660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Наменшиев Айтберди Мархабаевич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810829302439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Наменшиев Амалбек Мархабаевич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860531301251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Наменшиев Тущибек Мархабаевич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710122401730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Наушабаева Жадыра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680516399084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 Алибай Хожабаквич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690210301785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Өтеғали Мереке Өтеғалиұлы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801024303085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Утежан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801024303065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Даулетжан Нурмергенович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760928401502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Советова Дамели Нурмергеновна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851129302255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Сугиров Жасулан Есболатович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830226302058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Сугиров Руслан Есболатович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591106301365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Сүгіров Есболат Ерғазыұлы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870227301323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Табанбаев Құсайын Табанбайұлы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880220301680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 Айшуак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670801300736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Тайманұлы Ақынжан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420120402082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Толыбаева Мәзира Әбдімұратқызы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690922301716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630903301256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Қадірбай Ізмұратұлы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870320402895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Карашбаева Айнур Бахытовна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680913402026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Айнагул Куанышевна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570310403003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Бекенаева Жансулу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Бекенаев Корғанбай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540910301552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Тлеулиев Куаныш Манашович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700814301397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Жалгасбай Кайырбаевич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670325301688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Танатар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880716301914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Малик Амирханович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620817301504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Мурсалов Амантай Конирбаевич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780910301869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"Қайсар"шаруа қожалығы Тоқбаев Шагдат Қасқырбайұлы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551102300902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"Шадияр"шаруа кожалығы Теңізов Шахадияр Қаламбайұлы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750325301893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шаруа кожалыгы Өткілов Жауынбай Ахатұлы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"Нәсір" шаруа қожалығы Убескиев Нәсір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650401303435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Отегулов Шалгын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940301351772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"Атағозы"шаруа қожалығы Жалғасбвев Бердібек Игілікұлы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820107302138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"Молшылық"шаруа қожалығы Шораев Қасымхан Табылдыұлы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890916301273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 шаруа қожалығы Жұмасатов Ерлан Сайынұлы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Қиялбаев Асқаби Алпысбайұлы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911009302008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Өмірханов Мейірхан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470601302025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Өткілов 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520223303035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Меделхан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Ағзамов Ернар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650620301846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Тұржан Тезекбайұлы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820608301596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Айтболатов Руслан Амалбекович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640226300597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Айтболатов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Жеңіс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680314400856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Ақболатова Латипа Шамшадинқызы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840105300322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Әміржан Оңдағанұлы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851219302185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Алданышов Қыдырбай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470522300371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Алигулулы Кумысбай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360110301684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Бақтөре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490109300459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Балаторе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850317300367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Ерулан Қыдыржанович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490702300492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Алтыбайұлы Қыдыржан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630420301558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 Қыдырғали Бақтөреұлы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610619301318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Аманкулов Кылышбай Иданович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530201301784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Алимбай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551128300875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Архабай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790907301091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Бакытжан Алимбаевич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580221402370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Балым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710301301568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Кунтуар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6,7052E+11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Айжарык Каленович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770822301422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Күзембай Бергенұлы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710301301598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Кунтуар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590315302347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Коянбек Кулмуханович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640814301254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Дарыбек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811216300165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Жанатбек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670723301592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Жанибек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601214301466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Атагозиев Берекет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660122301761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 Габит Нуржаубаевич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690114301268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 Каму Нуржаубаевич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480609300227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Ауелбаев Жетер Ауелбайулы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510221300246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Ауелбайулы Жеткиншек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720203301824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Бабаев Тукибай Жамашевич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600515402908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Байғабылова Нұр Байторқызы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581015301031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Канатбай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810101304487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Байдуллаев Әділет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760203300665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Байдуллаев Алим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820629302146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Байқабылов Куанткан Каршыгаевич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830516302381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Байсариев Еркинбек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460915401401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Байтореқызы Түрме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890718302806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Байтуров Асан Болатбаевич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590104302395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Балабатыров Молдабай Байсариевич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800801301802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Казыбек " шқ Боранбаев Конысбек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650921400692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"Ермұхаммед"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 " шқ Азирбаев Жедел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580618401261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Тауасарова Зерип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"Қанаш"шаруа қожалығы Есенгелді Сансызбай Қанашұлы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"Құлша"шаруа қожалығы Ербаев Акжигит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830414301220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шаруа қожалық Шауенов Нургиса Тилекбаевич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910910301997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шқ Табылдиев Руслан Сабитұлы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930515351147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шқ Қалдыбайұлы Мейірхан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"Сатин"шқ Сәтінұлы Жантуар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681004401108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 Кулмырзаев Мирасбек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"Қаратөрткүл" шаруа кожалык Аязов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ш/қ Капашов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971130350979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Ернұр-Ай " шаруа кожағылы Рахметов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Бекенжанов Жанибек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Джумагалиева Шынар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971130350979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 Куланов Ыбрай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"Малжан" Кубегенов Аманбек Амангалиевич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 Кулмырзаев Мирасбек Алимбаевич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971130350979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ШҚ Рзаханов Ербол Аманкелдиевич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961203350973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шаруа қожалығы Берішбаев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550904400699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Әбілова Каншайым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630626300619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Тогай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420109300397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Қожабаев Амангелді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521225300440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Қызылғұлұлы Жылқыбай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'Cмадияр' ш/к Жетібаев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460127300382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Козыбай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761208301396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Нуржан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901223301031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Елдос Еділханұлы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880124301545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Байдулла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600914301131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Едилхан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740622301201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Шыракбай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370101424048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Абдуллаева Несибели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690129301309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Абилтуреев Бекайдар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800222301627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690904400499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Абилханова Жемис Наурызбаена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750910301171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ЕрҒожа Сдиқович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450322300291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Сдик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600830301046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Адилбайулы Конысбай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721209301265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770702302130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Нурлибек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500103302259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Азирбаев Лакбай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570730301074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Азирбаев Махмут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641009301371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Мадениет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730126301461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591023300841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Турмыс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900818301668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Айтуров Сансызбай Бүркітұлы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740902301570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Акикатов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620611301386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Аксуйеуов Аскарбай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820123302056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Алдамбергенов Куанышкерей Есбосынович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690806301606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"Алдоңғар" Оразбаев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631226400970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Алигулова Акжаркин Сатипалдиевна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Бақтыбек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951118350167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Дәулет Бақтыбекұлы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681026400853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Аралбаева Калдыгуль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790805302898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850228301074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Асылбекулы Женисбек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500912300419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Ауелбаев Жанабай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Бапанов Есенжол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410117300339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Кибас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741112300045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Бекмаганбетова Сисенби Кибасович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631119300883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Бердибаев Алибай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880905300765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Бердибеков Багдат Бердибекович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541025301247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Бисемаганбетов Тангали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760820301539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Бисемаганбетов Усербай Амангалиевич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431014300286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Бисемаганбетов Амангали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820520401796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 Бисемаганбетова Кибас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Бозанов Бейнеубай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610111301376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Койлыбай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800801301802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Конысбек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Ондасын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950918351384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Бөкенбаев Рустем Қуанышұлы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810201301034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Дулат Бердибекович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630115302161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Акылбай Насихатович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460728300895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Куанткан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550109401119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Бултекова Акилгек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880702302708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780815302970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771230301526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671102301281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Тураш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600426301317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Едилханов Сакен Беккожаевич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500314400751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Елеусинова Балганым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590905401500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Гулсим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751215300572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 Болат Аманқосұлы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780103301584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 Саламат Аманқосұлы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590829300494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Емешов Габиден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830131302587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Емешов Мухтар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540627300655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Ергожаұлы Өтес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640603300962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Аманбай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Ерсултанов Зорбай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Ерсултанов Рауан Ботабаевич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760326302195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Ескожин Нурбол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600102304082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Естуров Жаулыбай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600510301798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Есхожин Жайлаубай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710203301703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Ешманов Жолдасбек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771027301017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 Балтабек Өгізбайұлы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650203300385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Нағашыбаев Абзал Амангелдіұлы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930504401444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Әлібекова Меңдігүл Әлібеккызы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Назарбай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920413301927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Жампанкул Акылжан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630126301659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Сакидулла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470101310230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Жасаков Айткул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830809300665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Жаулыбаев Жасулан Тазикеевич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580101311618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Жаулыбаев Косай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Жетибаев Комек Торебаевич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410110301745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Жигер" Нуретов Шаныкул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560305301587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770223302365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Закария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520715401218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Жупар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961015350971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Жұбандық Исрафил Ержанұлы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740422301244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Самат Қарашаұлы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951011451239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Забухуллина Айгуль Аяпбергенова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700213301578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Жаксылык Акзамович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510127300562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Жумабай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740716301619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Игишов Сагин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Иманкали Сатжан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931211350614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Рахметов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871105302337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Итемгенов Женисбек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470625300669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"Естекбай"</w:t>
            </w:r>
          </w:p>
          <w:p>
            <w:pPr>
              <w:spacing w:after="20"/>
              <w:ind w:left="20"/>
              <w:jc w:val="both"/>
            </w:pPr>
            <w:r>
              <w:rPr>
                <w:rFonts w:ascii="Times New Roman"/>
                <w:b w:val="false"/>
                <w:i w:val="false"/>
                <w:color w:val="000000"/>
                <w:sz w:val="20"/>
              </w:rPr>
              <w:t>
Нурбердиев Есбол Естекбаевич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490324401521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Сердалы Сейбагытова Кымбат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Толеп Ерсултанов Рауан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Кабакова Сакыпжамал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760420301138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500616300491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Калиулы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470101406348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Карашаш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510221300503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Калмаганбетулы Калдыбек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750108300322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Муса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820802301881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Аманбек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720119301540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Маткерим Куаналиевич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781112301893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Капашов Айбек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780423301673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 Майрам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830911300411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Кенганов Ерлан Куанович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540725301110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Кенганов Куан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860130301995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Кендирбаев Асылбек Нурбердиевич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630402301460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Кетешов Едил Уркимбаевич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490610301460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Кетешов Мухит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380101425444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Кобеген Злиха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Кобегенов Жаксылық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680114301444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Кобегенов Тугелбай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780903303282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Кожаебаев Айбол Аманкелдиевич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680417301154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Сандибек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730502301336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Сауирбек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750101304027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570121401901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шқ Кожирова Кумар Калдибаевна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710831301321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Койканов Нурлыбай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750722301544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Тулепбай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651227300636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Меирбек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620404301093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Корганбаев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500101406138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Корганбаева Сулушаш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760112301581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Косбергенов Бекзат Кушерович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Коштаев Муналбай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750410301191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Коштаев Мухтар Майлыбаевич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981221351369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Коянбай Мереке Сакенулы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601015401064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"Казыбек"шқ Боранбаев Қонысбек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820203301637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Кубегенов Есенияз Несипбаевич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811016302035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Куйік шокы" шқ Кокишев Утепбай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801120301655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Кулмурзаев Досымбек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530522300791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Кулмурзаев Бухарбай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861001302479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Кулмырзаев Мерей Алимбаевич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550901301027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Кулмырзаулы Әлімбай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600901301755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 Есен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811219301566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"Естекбай" шқ Нурбердиев Есбол естекбевич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630720301192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шқ Илиев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790103301191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шқ Отемаганбетов Абыл Сисенгалиевич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691030301353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шқ Усенов Орысбай Сидуллаевич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651217401567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Кыдыршаева Нагима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910806301981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Дархан Қалдыбайұлы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731113301324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Тулеш Мамирович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770904301259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Қалмағанбетов Нұрлан Қалдыбекович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010502550892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Қарашаев Сұңғат Саматұлы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831223300454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Магзамов Саламат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600714400529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Маканова Салкын Рашайкызы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880128300682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Шынжырбек Нурмуханович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781204401864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Мархабаева Гулзада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Мизам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650924301313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760830301533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Нурсейт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531229400748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Сұлухан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650427301282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Меңділов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461201301236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Минбаев Бикирбай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Сатыбалды Дарменулы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630930301164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Муимов Тугелбай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420903300323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Муханулы Алтыбай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830126302153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Мушаев Ермек Турарбекұлы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770301302696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Туресай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710913301476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Арзамат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741105301636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Карасай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760630301050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801013301524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770408302599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750420301394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Мұхамметжан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691211301743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Нағашыбаев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860116302184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Насихатов Шапағат Бердибекович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970908450802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Нәдірова Ұлжан Ғазизқызы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880929300230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Нурбердиев Досбол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410110301745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Нуретов Шаникул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691027401353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Нуретова Бибигул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630811400988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Нурлыбаева Мандайлы Абитовна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591113300982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Ескендир Бисенбаевич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481212401345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Нурсебепова Жума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640625300695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Озганбаев Есбол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620801302278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Озганбаев Байбол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740804300649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Озганбаев Бекбол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651122300764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Абдибек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721124300760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900103301727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Қазыбек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690302400852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Магрипа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581031401243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Омирова Гулсим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550910401550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Онгарбаева Биби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500117400844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Оразбайкызы Ауезхан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641217300590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Отеулин Сисенбек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660922300603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Өтесінов Сәдір Әнетұлы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891208301104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Мирасбек Өтелгенұлы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600724301129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871128301989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Жаналык Гарифуллаевич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921103400398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Жанеркем Қайратқызы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510312301279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Рзабеков Баянтурлы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Сәтінұлы Жантуар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380825300895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Сабытаев Шамшадин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620415301995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Сагиджанов Бекиш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490221400583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Сазбаева Сулухан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721211400705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Айсулу Агзамовна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420901401057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Тилектес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570820401783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ой ш/қ Избергенова Майра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480824300395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Сарыулы Агзам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610308301822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Селбаев Карим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410212301105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Куандык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770504302421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Канат Онгарханович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790320301219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Санат Онгарханович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710223302969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Саят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740213302048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 Бигали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610922400879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Сүйінғариева Жаңылсын Қасанқызы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800126302485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701111301685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Тажигулов Абидолла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Тазике Дәулет Тазикеұлы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590621300562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Тайбагаров Сабытай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470625300669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Тастыгара Жумажан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420105401716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тастыгараева жазык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550225401864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Телеғусова Күнсулу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740725300550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690808301240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Тенизбаев Сагин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880506401532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Тенизова Айымгул Шахадияровна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560328301205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Тенселов Калдыбай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701111301675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Тәжигулов Абидолла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670729300507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Тәңірім Демесін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600705402477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Тилепиева Нурбиби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671027301412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Курмет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Сүндет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721105301309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Толемаганбетов Досбай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750728300698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Торехан Сагын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960830350731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Смадияр Көмекұлы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781016301990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Төрехан Табын Танатарұлы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981202450829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Төрәлі Айдана Есболкызы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960912451563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Түгелбай Асылтас Мухтарқызы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540131300857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881106300388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Тулемағанбетов мереке Сағымбаевич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770429302236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Тулемаганбетов Сарибай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601126301527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Берикхан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560903300381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630709301132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Сериккали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540801302151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Габит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600724301129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Гарифулла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771202301107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p>
            <w:pPr>
              <w:spacing w:after="20"/>
              <w:ind w:left="20"/>
              <w:jc w:val="both"/>
            </w:pPr>
            <w:r>
              <w:rPr>
                <w:rFonts w:ascii="Times New Roman"/>
                <w:b w:val="false"/>
                <w:i w:val="false"/>
                <w:color w:val="000000"/>
                <w:sz w:val="20"/>
              </w:rPr>
              <w:t>
Усенов Кайрат 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Кармыс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710219301969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Утемаганбетов Ергали Сисенгалиевич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Утесинов Наурызбай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611206301365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Утесинов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660608300597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Шәдібаев Сәттіғали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500812400619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Шадиярова Адеми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730917300989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"Құлқора"
Ауелбаев Марат Жанабаевич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570226301212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Шынбаев Райымберди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820303301859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Шынжырбаев Саламат Танатович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590710301910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Шынжырбаев Танат Мергенович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580615400772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Ыбраева Нурсулу Сарыкызы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760403301274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Нұрлан Жұмабайұлы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961225350824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Бектеміс Жұмабайұлы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Ылиев Канат Орырбасарович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770503301236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"Қадыр" Абатов Асан Куттымуратович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52050430024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"Өнеже" Абдикеров Айладир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650311300709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"Әкімияз"</w:t>
            </w:r>
          </w:p>
          <w:p>
            <w:pPr>
              <w:spacing w:after="20"/>
              <w:ind w:left="20"/>
              <w:jc w:val="both"/>
            </w:pPr>
            <w:r>
              <w:rPr>
                <w:rFonts w:ascii="Times New Roman"/>
                <w:b w:val="false"/>
                <w:i w:val="false"/>
                <w:color w:val="000000"/>
                <w:sz w:val="20"/>
              </w:rPr>
              <w:t>
Айтбай Мырзабек Үмбетқалиұлы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650412301082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"Саназар" Алкамов Жвнбыр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7709183025610001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"Ақниет" Бейбитов кайрат Изгуович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771108301453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"Желтимес"</w:t>
            </w:r>
          </w:p>
          <w:p>
            <w:pPr>
              <w:spacing w:after="20"/>
              <w:ind w:left="20"/>
              <w:jc w:val="both"/>
            </w:pPr>
            <w:r>
              <w:rPr>
                <w:rFonts w:ascii="Times New Roman"/>
                <w:b w:val="false"/>
                <w:i w:val="false"/>
                <w:color w:val="000000"/>
                <w:sz w:val="20"/>
              </w:rPr>
              <w:t>
Бекембаев Темиртас Коштаевич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520227300637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"Қожа" Джумаханов Наурыз Айтбаевич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"Ұлдана"</w:t>
            </w:r>
          </w:p>
          <w:p>
            <w:pPr>
              <w:spacing w:after="20"/>
              <w:ind w:left="20"/>
              <w:jc w:val="both"/>
            </w:pPr>
            <w:r>
              <w:rPr>
                <w:rFonts w:ascii="Times New Roman"/>
                <w:b w:val="false"/>
                <w:i w:val="false"/>
                <w:color w:val="000000"/>
                <w:sz w:val="20"/>
              </w:rPr>
              <w:t>
Жолбергенов Сауалбек Утепбергенович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430410489095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"Із-Аға"</w:t>
            </w:r>
          </w:p>
          <w:p>
            <w:pPr>
              <w:spacing w:after="20"/>
              <w:ind w:left="20"/>
              <w:jc w:val="both"/>
            </w:pPr>
            <w:r>
              <w:rPr>
                <w:rFonts w:ascii="Times New Roman"/>
                <w:b w:val="false"/>
                <w:i w:val="false"/>
                <w:color w:val="000000"/>
                <w:sz w:val="20"/>
              </w:rPr>
              <w:t>
Жулдызбаев Ардак Бектурганович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630317300976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"Қоныс"</w:t>
            </w:r>
          </w:p>
          <w:p>
            <w:pPr>
              <w:spacing w:after="20"/>
              <w:ind w:left="20"/>
              <w:jc w:val="both"/>
            </w:pPr>
            <w:r>
              <w:rPr>
                <w:rFonts w:ascii="Times New Roman"/>
                <w:b w:val="false"/>
                <w:i w:val="false"/>
                <w:color w:val="000000"/>
                <w:sz w:val="20"/>
              </w:rPr>
              <w:t>
Конысов Осербай Курекешович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710704301658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"Жолдас" Кушербаев Жамбыл Инирбаевич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890828302243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"Нұрмағанбет" Набиев Конай Мирниевич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7810073030660001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"Сағыныш"</w:t>
            </w:r>
          </w:p>
          <w:p>
            <w:pPr>
              <w:spacing w:after="20"/>
              <w:ind w:left="20"/>
              <w:jc w:val="both"/>
            </w:pPr>
            <w:r>
              <w:rPr>
                <w:rFonts w:ascii="Times New Roman"/>
                <w:b w:val="false"/>
                <w:i w:val="false"/>
                <w:color w:val="000000"/>
                <w:sz w:val="20"/>
              </w:rPr>
              <w:t>
Нұрбаев Сағыныш Хайырханұлы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700920301343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 Салыков Кайрат Сражадинович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790304303743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"Құрманалы ата"</w:t>
            </w:r>
          </w:p>
          <w:p>
            <w:pPr>
              <w:spacing w:after="20"/>
              <w:ind w:left="20"/>
              <w:jc w:val="both"/>
            </w:pPr>
            <w:r>
              <w:rPr>
                <w:rFonts w:ascii="Times New Roman"/>
                <w:b w:val="false"/>
                <w:i w:val="false"/>
                <w:color w:val="000000"/>
                <w:sz w:val="20"/>
              </w:rPr>
              <w:t>
Сейдахметов Қошкелді Қабиұлы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660602301681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"Рауан" Тастеміров Сәкен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700817301501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"Ағашты" Тастемиров Қуат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910415301470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"Ынтымақ" Тлеков Олжас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4903203010480001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"Сымбат" Төретаев Қуаныш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680509401100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"Ай-шат" Шандакбаева Санбиби Бердибековна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550123301050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Қожантай Байшабаевич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611231300819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Ақылбек Байшабаевич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591124400361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Қиялбаева Ажархан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450509302422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Қозыбақов Жеңіс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810403301177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Сандибек Екибаевич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830702301720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Самалбек Қанатұлы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730201301181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Аманкалиев Естекбай Канипаевич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591201301242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Аманиязов Қозы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561220400388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Сатыбалдиева Айбала Сисенбаевна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591124400361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Қиялбаева Ажархан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500510300037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Айымбаев Еділ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560926401738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Жеткизгенова Умит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580822301839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Арашов Киікбай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800628301991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Арыкбав Нурмай Далубаевич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711116300438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Арыкбаев Айбек Нұржігітұлы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750926301454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Ашыкбай Амантай Аяпбергенович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410615402993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Абуов Сатжан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620130300501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Әліп Жұмахан Байділләұлы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710414300495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Танатаров Бекболат Борисұлы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720314300156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Абылаев Оспан Шағадамбайұлы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590310300797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Әліп Жәңгірхан Байділләұлы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570823300834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Бегешов Амандық Боранбайұлы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630119300969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Бегешов Боқыбай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720322302710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Бекбосынов Касым Битимбаевич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920901302006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Бекбосынов Абылайхан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620922301189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Беккалиев Конысбай Едилбаевич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660324301086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Беркимбаев уанышкали Кушикбаевич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810916301939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Берикбосинов Бақтыгерей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590626300530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Берікбосинов Усимбай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570418301206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Боранбаев Бөкенбай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960216350773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Копжасаров Мейрамбек Терекбайұлы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631123301299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Боранбаев Адилбай Копжасарович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740619301027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Досанов Нұрландық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851010301824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Дармуханов Манарбек Сагидоллаевич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610830300654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Досмағанбетов Бақытжан Мендигалиевич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511125300495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Бердиханолв Темирхан Бердиханович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630715300523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Берікбосинов Жетібай Кемелханұлы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661208301018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Кожаев Омар Кылышбаевич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740201301639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Бердиев Сыры м Бердиевич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691119301298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Боранбаев Терекбай Копжасарович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710821300349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Абланов Қазбек Муратбаевич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500422301047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Ұзақбаев Наху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640411401725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Досмағанбетова Гүлжан Меңдіғалиқызы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880223300321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Абенов Мейрамбек Еркебаевич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400816400879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Абдикаликов Сүйініш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710114400768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Нысанбаев Сисенғали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741125402455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Оразбаева 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920925301722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"Ата-Баба" Қонарбаев Нұрым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710319400893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Маңғыбаев Адай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550614301228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Нургожаев Сагат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560805401412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Мүлкібаев Қошкелді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600601301962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"Бесен" Боранбаев Киікбай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610907301155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Атшыбаев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700310301327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Жаңбырбаев Хизат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960816350547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"Қос-Ғали" Шеркешбай Қосжан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831110301993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Дұрысбаев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690910401281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Еділбаева Жумакул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791117300854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"Сүйіндік"Алшбаев Қуандық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660301403003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 Бигожаева Алтынзер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Атшыбаев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921215301656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Қазтұрғанов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800207303007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Жиенбаев Арғын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671120302179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"Басшорым" Жангожаев Нұрсайын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680415302151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 Демегенов Нұрлыбек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540268300829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 Тұрабаев Балиғат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901016301214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Избасаров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571025300690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Өтетілеу Киікбай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660828401141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"Тиген" Абуова Базаргул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850113301128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"Мархабат" Қорабаев Мархабат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87111830268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Куйкишов Хамзат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830907301775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"Қыдырқожа" Картов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600905400923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 Әтембекова Ақкенже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750402300764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"ХанБекГул" Таңатов Бердібек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590614300504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"Салман" Салман Қайырхан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880814301194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Ақылжанов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550614301228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Картов Еркінбек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810112302586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"Аманжан" Изтурганов Куандық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920109301706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Құсымбаев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730617300125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Нурбосинов Шахтыбай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780712302256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Избасаров Бекасыл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470216301465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"Керімді"Мырзатаев Амангелді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731007300805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"Құт-береке" Түйебай Нұрдаулет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540601301493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Бубетаев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7800211302897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"Табынай" Құдияров Кадирбек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880716300996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Кадиров Бижан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780710302750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"Утежан" Тасқынбаев Утежан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610812301624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"Жиеналы" Жумагалиев Муханбет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571206400462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"Теріссай" Тәжі Алтын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701127301553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"Сартай" Жумагалиев Бекмурат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701225302039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Айлеков Бакытжан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800904300329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500906301008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Батан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610531300282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Нуралы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831227400521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Медеева Орнек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800327302903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Бирлик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510519300612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Нахуов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950922350284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Оңайбаев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500906301008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шқ Дүйсенбаев Батыргерей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861016300543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 шқ Байпаков Берик Шапагатович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950728350290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шқ</w:t>
            </w:r>
          </w:p>
          <w:p>
            <w:pPr>
              <w:spacing w:after="20"/>
              <w:ind w:left="20"/>
              <w:jc w:val="both"/>
            </w:pPr>
            <w:r>
              <w:rPr>
                <w:rFonts w:ascii="Times New Roman"/>
                <w:b w:val="false"/>
                <w:i w:val="false"/>
                <w:color w:val="000000"/>
                <w:sz w:val="20"/>
              </w:rPr>
              <w:t>
Көңбаев Серік Муханбетұлы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700724300042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"Құла-ат" шқ Бозбанов Мурат Жусупович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400105301835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 шқ Кубанов Нурмухан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670109302106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"Бір-Нұр" Абиев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590517301387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Азирбаев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750201400552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Асанова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920411300185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"Шершелі" Асқарұлы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940504350269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"Аблахат" Бекболсыгоа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640913301545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 және ұлдары" Бошманов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840326300750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Ванов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5802073015439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"Джандауов" Джандауов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651205301486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Джумабеков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620915403262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Дюсембаева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570225402003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Ерманова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791018300806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"Сәуіржан" Жанбосынов Ж.С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710417301579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Жангалиев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720425302215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Жумабеков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860422303047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 Жылқыбек Ғ.Ж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690401302018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 Игібай Б.С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660306302747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"Қазбайыр" Избасаров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840517302120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Конилхосов К.Д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851130400934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"Кушербаева" Кушербаева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580201303670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Молдаева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500313340617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"Серікбол" Молдаева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560902301037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Мүдебай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910212301437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"Үдек" Мұратбаев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840308303291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Оспанов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910907301514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Сапар С.З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681019301679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 Сардарбеков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890107301033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Сардарбеков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590727301527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 Сардарбеков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730709401596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Сахиева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730812301996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"Иса-2" Сейілханов 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780223302832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Соңбергенов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661026301158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Толемаганбетов 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660601302634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Тулеубеков О.У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480601301876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Тунгатаров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901205302001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Туребаев 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510417301140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Шанбасов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610203301910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"Құрмантай" Шораев 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500517400408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Ыбанова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630920301883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Әзірбаев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 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w:t>
            </w:r>
          </w:p>
        </w:tc>
      </w:tr>
    </w:tbl>
    <w:p>
      <w:pPr>
        <w:spacing w:after="0"/>
        <w:ind w:left="0"/>
        <w:jc w:val="both"/>
      </w:pPr>
      <w:r>
        <w:rPr>
          <w:rFonts w:ascii="Times New Roman"/>
          <w:b w:val="false"/>
          <w:i w:val="false"/>
          <w:color w:val="000000"/>
          <w:sz w:val="28"/>
        </w:rPr>
        <w:t>
      5. Маңғыстау ауданы облыстың орталық бөлігінде орналасқан. Солтүстігінде Бейнеу ауданымен және Каспий теңізімен, батысында Түпқараған, Мұнайлы аудандарымен, оңтүстігінде Қарақия ауданымен, шығысында Өзбекстан Республикасымен шектеседі.</w:t>
      </w:r>
    </w:p>
    <w:p>
      <w:pPr>
        <w:spacing w:after="0"/>
        <w:ind w:left="0"/>
        <w:jc w:val="both"/>
      </w:pPr>
      <w:r>
        <w:rPr>
          <w:rFonts w:ascii="Times New Roman"/>
          <w:b w:val="false"/>
          <w:i w:val="false"/>
          <w:color w:val="000000"/>
          <w:sz w:val="28"/>
        </w:rPr>
        <w:t>
      6. Әкімшілік-аумақтық бөлініс бойынша 5 ауыл (Жыңғылды, Шетпе, Жармыш, Қызан, Ақшымырау) және 7 ауылдық округтен (Отпан, Шайыр, Онды, Шебір, Тұщықұдық, Сайөтес, Ақтөбе) құралған.</w:t>
      </w:r>
    </w:p>
    <w:p>
      <w:pPr>
        <w:spacing w:after="0"/>
        <w:ind w:left="0"/>
        <w:jc w:val="both"/>
      </w:pPr>
      <w:r>
        <w:rPr>
          <w:rFonts w:ascii="Times New Roman"/>
          <w:b w:val="false"/>
          <w:i w:val="false"/>
          <w:color w:val="000000"/>
          <w:sz w:val="28"/>
        </w:rPr>
        <w:t>
      7. Маңғыстау ауданы аумағының жалпы көлемі – 4 701 832,30 га. Жер санаттары бойынша:</w:t>
      </w:r>
    </w:p>
    <w:p>
      <w:pPr>
        <w:spacing w:after="0"/>
        <w:ind w:left="0"/>
        <w:jc w:val="both"/>
      </w:pPr>
      <w:r>
        <w:rPr>
          <w:rFonts w:ascii="Times New Roman"/>
          <w:b w:val="false"/>
          <w:i w:val="false"/>
          <w:color w:val="000000"/>
          <w:sz w:val="28"/>
        </w:rPr>
        <w:t>
      ауыл шаруашылығы мақсатындағы жерлер – 1 087 532,6975 га; елді мекеннің жерлері – 200 730,71 га;</w:t>
      </w:r>
    </w:p>
    <w:p>
      <w:pPr>
        <w:spacing w:after="0"/>
        <w:ind w:left="0"/>
        <w:jc w:val="both"/>
      </w:pPr>
      <w:r>
        <w:rPr>
          <w:rFonts w:ascii="Times New Roman"/>
          <w:b w:val="false"/>
          <w:i w:val="false"/>
          <w:color w:val="000000"/>
          <w:sz w:val="28"/>
        </w:rPr>
        <w:t>
      өнеркәсіп, көлік, қорғаныс, байланыс және басқа мақсаттағы жерлер – 65 285,2923
га;</w:t>
      </w:r>
    </w:p>
    <w:p>
      <w:pPr>
        <w:spacing w:after="0"/>
        <w:ind w:left="0"/>
        <w:jc w:val="both"/>
      </w:pPr>
      <w:r>
        <w:rPr>
          <w:rFonts w:ascii="Times New Roman"/>
          <w:b w:val="false"/>
          <w:i w:val="false"/>
          <w:color w:val="000000"/>
          <w:sz w:val="28"/>
        </w:rPr>
        <w:t>
      орман қорының жері – 26 524,00 га; су қорының жері – 4627,62 га;</w:t>
      </w:r>
    </w:p>
    <w:p>
      <w:pPr>
        <w:spacing w:after="0"/>
        <w:ind w:left="0"/>
        <w:jc w:val="both"/>
      </w:pPr>
      <w:r>
        <w:rPr>
          <w:rFonts w:ascii="Times New Roman"/>
          <w:b w:val="false"/>
          <w:i w:val="false"/>
          <w:color w:val="000000"/>
          <w:sz w:val="28"/>
        </w:rPr>
        <w:t>
      босалқы жер – 3 217 524,9802 га.</w:t>
      </w:r>
    </w:p>
    <w:p>
      <w:pPr>
        <w:spacing w:after="0"/>
        <w:ind w:left="0"/>
        <w:jc w:val="both"/>
      </w:pPr>
      <w:r>
        <w:rPr>
          <w:rFonts w:ascii="Times New Roman"/>
          <w:b w:val="false"/>
          <w:i w:val="false"/>
          <w:color w:val="000000"/>
          <w:sz w:val="28"/>
        </w:rPr>
        <w:t>
      8. Маңғыстау ауданы бойынша барлығы 3 693 329,4368 гектар жайылым
алқаптары бар. Елді мекен маңындағы халықтың ортақ пайдалануындағы мал жайылымы 171627,03 гектар.</w:t>
      </w:r>
    </w:p>
    <w:p>
      <w:pPr>
        <w:spacing w:after="0"/>
        <w:ind w:left="0"/>
        <w:jc w:val="both"/>
      </w:pPr>
      <w:r>
        <w:rPr>
          <w:rFonts w:ascii="Times New Roman"/>
          <w:b w:val="false"/>
          <w:i w:val="false"/>
          <w:color w:val="000000"/>
          <w:sz w:val="28"/>
        </w:rPr>
        <w:t>
      9. Аудан аймағының климаты тым континенттік, қысы жұмсақ, жазы ыстық әрі қуаң. Жыл бойы желді ауа райы байқалып тұрады. Қыс айларындағы ауаның орташа температурасы -9 -13°С, жаз айларындағы ауаның орташа температурасы +27+29 °С. Жауын-шашынның жылдық орташа мөлшері -100-150 мм. Топырағы солтүстігінде сұр, құмайтты сұр, бозғылт сұр.</w:t>
      </w:r>
    </w:p>
    <w:p>
      <w:pPr>
        <w:spacing w:after="0"/>
        <w:ind w:left="0"/>
        <w:jc w:val="both"/>
      </w:pPr>
      <w:r>
        <w:rPr>
          <w:rFonts w:ascii="Times New Roman"/>
          <w:b w:val="false"/>
          <w:i w:val="false"/>
          <w:color w:val="000000"/>
          <w:sz w:val="28"/>
        </w:rPr>
        <w:t>
      10. Аумақтың басым бөлігінде жусан, бұйырғын, жантақ, сораң шөп және басқа да шөптердің түрлері өседі. Мал жаюға арналған табиғи өсімдіктер аумағы ауданның барлық аумағында таралады.</w:t>
      </w:r>
    </w:p>
    <w:p>
      <w:pPr>
        <w:spacing w:after="0"/>
        <w:ind w:left="0"/>
        <w:jc w:val="both"/>
      </w:pPr>
      <w:r>
        <w:rPr>
          <w:rFonts w:ascii="Times New Roman"/>
          <w:b w:val="false"/>
          <w:i w:val="false"/>
          <w:color w:val="000000"/>
          <w:sz w:val="28"/>
        </w:rPr>
        <w:t>
      11. Жайылымдық алқаптардың орташа өнімділігі гектарына 1,5-2,0 центнер құрайды. Шабылған шөп пен жасанды шабылған шөптің қосалқы азығы қыстау кезеңінде қолданылады.</w:t>
      </w:r>
    </w:p>
    <w:p>
      <w:pPr>
        <w:spacing w:after="0"/>
        <w:ind w:left="0"/>
        <w:jc w:val="both"/>
      </w:pPr>
      <w:r>
        <w:rPr>
          <w:rFonts w:ascii="Times New Roman"/>
          <w:b w:val="false"/>
          <w:i w:val="false"/>
          <w:color w:val="000000"/>
          <w:sz w:val="28"/>
        </w:rPr>
        <w:t>
      12. Аудан аумағындағы жайылымдардың негізгі пайдаланушылары ауыл шаруашылығы құрылымдары болып табылады. Елді мекендердегі тұрғындардың малдары елді мекендерге тиесілі жерлерде бағылады. Маусым кезеңінде Шетпе ауылынан, Ақтөбе ауылдық округінен, Жармыш ауылынан, Онды ауылдық округінен, Отпан ауылдық округінен, Шайыр ауылдық округінен, Жыңғылды ауылынан және Сайөтес ауылдық округінен барлығы 88 291 бас мал Үстірт түбегіне айдалады. Қызан ауылынан, Ақшымырау ауылынан, Тұщықұдық ауылдық округінен, Шебір ауылдық округінен 104 769 мал басы солтүстік "Бозашы" түбегіне айдалады. Ал елді мекендер аумағында қалған мал басы, негізінен сауын малдар халықтың ортақ пайдаланудағы мал жайылымында бағылады.</w:t>
      </w:r>
    </w:p>
    <w:p>
      <w:pPr>
        <w:spacing w:after="0"/>
        <w:ind w:left="0"/>
        <w:jc w:val="both"/>
      </w:pPr>
      <w:r>
        <w:rPr>
          <w:rFonts w:ascii="Times New Roman"/>
          <w:b w:val="false"/>
          <w:i w:val="false"/>
          <w:color w:val="000000"/>
          <w:sz w:val="28"/>
        </w:rPr>
        <w:t>
      Қазіргі таңда ауданда 461 шаруа қожалығы жұмыс жасап тұр.</w:t>
      </w:r>
    </w:p>
    <w:p>
      <w:pPr>
        <w:spacing w:after="0"/>
        <w:ind w:left="0"/>
        <w:jc w:val="both"/>
      </w:pPr>
      <w:r>
        <w:rPr>
          <w:rFonts w:ascii="Times New Roman"/>
          <w:b w:val="false"/>
          <w:i w:val="false"/>
          <w:color w:val="000000"/>
          <w:sz w:val="28"/>
        </w:rPr>
        <w:t>
      13. Маңғыстау ауданы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Мүйізді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Мүйізді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bl>
    <w:p>
      <w:pPr>
        <w:spacing w:after="0"/>
        <w:ind w:left="0"/>
        <w:jc w:val="both"/>
      </w:pPr>
      <w:r>
        <w:rPr>
          <w:rFonts w:ascii="Times New Roman"/>
          <w:b w:val="false"/>
          <w:i w:val="false"/>
          <w:color w:val="000000"/>
          <w:sz w:val="28"/>
        </w:rPr>
        <w:t>
      14. Ауыл шаруашылығы жануарларының түрлері бойынша қалыптастырылған үйірлер, отарлар келесідей бөлінген:</w:t>
      </w:r>
    </w:p>
    <w:p>
      <w:pPr>
        <w:spacing w:after="0"/>
        <w:ind w:left="0"/>
        <w:jc w:val="both"/>
      </w:pPr>
      <w:r>
        <w:rPr>
          <w:rFonts w:ascii="Times New Roman"/>
          <w:b w:val="false"/>
          <w:i w:val="false"/>
          <w:color w:val="000000"/>
          <w:sz w:val="28"/>
        </w:rPr>
        <w:t>
      жылқылар – 1619 үйір; ұсақ мал – 219 отар.</w:t>
      </w:r>
    </w:p>
    <w:p>
      <w:pPr>
        <w:spacing w:after="0"/>
        <w:ind w:left="0"/>
        <w:jc w:val="both"/>
      </w:pPr>
      <w:r>
        <w:rPr>
          <w:rFonts w:ascii="Times New Roman"/>
          <w:b w:val="false"/>
          <w:i w:val="false"/>
          <w:color w:val="000000"/>
          <w:sz w:val="28"/>
        </w:rPr>
        <w:t>
      15. Иелерін – жайылым пайдаланушыларды, жеке және (немесе) заңды тұлғаларды көрсете отырып,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пайдаланушылар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Түйелер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Сиырлар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p>
            <w:pPr>
              <w:spacing w:after="20"/>
              <w:ind w:left="20"/>
              <w:jc w:val="both"/>
            </w:pPr>
            <w:r>
              <w:rPr>
                <w:rFonts w:ascii="Times New Roman"/>
                <w:b w:val="false"/>
                <w:i w:val="false"/>
                <w:color w:val="000000"/>
                <w:sz w:val="20"/>
              </w:rPr>
              <w:t>
Сембайұлы</w:t>
            </w:r>
          </w:p>
          <w:p>
            <w:pPr>
              <w:spacing w:after="20"/>
              <w:ind w:left="20"/>
              <w:jc w:val="both"/>
            </w:pPr>
            <w:r>
              <w:rPr>
                <w:rFonts w:ascii="Times New Roman"/>
                <w:b w:val="false"/>
                <w:i w:val="false"/>
                <w:color w:val="000000"/>
                <w:sz w:val="20"/>
              </w:rPr>
              <w:t>
Аманқос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Алтыбай</w:t>
            </w:r>
          </w:p>
          <w:p>
            <w:pPr>
              <w:spacing w:after="20"/>
              <w:ind w:left="20"/>
              <w:jc w:val="both"/>
            </w:pPr>
            <w:r>
              <w:rPr>
                <w:rFonts w:ascii="Times New Roman"/>
                <w:b w:val="false"/>
                <w:i w:val="false"/>
                <w:color w:val="000000"/>
                <w:sz w:val="20"/>
              </w:rPr>
              <w:t>
Қыдырғали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"Нұрділда"</w:t>
            </w:r>
          </w:p>
          <w:p>
            <w:pPr>
              <w:spacing w:after="20"/>
              <w:ind w:left="20"/>
              <w:jc w:val="both"/>
            </w:pPr>
            <w:r>
              <w:rPr>
                <w:rFonts w:ascii="Times New Roman"/>
                <w:b w:val="false"/>
                <w:i w:val="false"/>
                <w:color w:val="000000"/>
                <w:sz w:val="20"/>
              </w:rPr>
              <w:t>
шаруа қожалығы, Аметов Тажик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шаруа қожалығы,</w:t>
            </w:r>
          </w:p>
          <w:p>
            <w:pPr>
              <w:spacing w:after="20"/>
              <w:ind w:left="20"/>
              <w:jc w:val="both"/>
            </w:pPr>
            <w:r>
              <w:rPr>
                <w:rFonts w:ascii="Times New Roman"/>
                <w:b w:val="false"/>
                <w:i w:val="false"/>
                <w:color w:val="000000"/>
                <w:sz w:val="20"/>
              </w:rPr>
              <w:t>
Байкабылов</w:t>
            </w:r>
          </w:p>
          <w:p>
            <w:pPr>
              <w:spacing w:after="20"/>
              <w:ind w:left="20"/>
              <w:jc w:val="both"/>
            </w:pPr>
            <w:r>
              <w:rPr>
                <w:rFonts w:ascii="Times New Roman"/>
                <w:b w:val="false"/>
                <w:i w:val="false"/>
                <w:color w:val="000000"/>
                <w:sz w:val="20"/>
              </w:rPr>
              <w:t>
Куанткан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 шаруа</w:t>
            </w:r>
          </w:p>
          <w:p>
            <w:pPr>
              <w:spacing w:after="20"/>
              <w:ind w:left="20"/>
              <w:jc w:val="both"/>
            </w:pPr>
            <w:r>
              <w:rPr>
                <w:rFonts w:ascii="Times New Roman"/>
                <w:b w:val="false"/>
                <w:i w:val="false"/>
                <w:color w:val="000000"/>
                <w:sz w:val="20"/>
              </w:rPr>
              <w:t>
қожалығы, Байтуров 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"Ерменбет" шаруа қожалығы, Бүркітбайұлы</w:t>
            </w:r>
          </w:p>
          <w:p>
            <w:pPr>
              <w:spacing w:after="20"/>
              <w:ind w:left="20"/>
              <w:jc w:val="both"/>
            </w:pPr>
            <w:r>
              <w:rPr>
                <w:rFonts w:ascii="Times New Roman"/>
                <w:b w:val="false"/>
                <w:i w:val="false"/>
                <w:color w:val="000000"/>
                <w:sz w:val="20"/>
              </w:rPr>
              <w:t>
Кенжеғали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"Атақозы" шаруа қожалығы Жалғасбаев</w:t>
            </w:r>
          </w:p>
          <w:p>
            <w:pPr>
              <w:spacing w:after="20"/>
              <w:ind w:left="20"/>
              <w:jc w:val="both"/>
            </w:pPr>
            <w:r>
              <w:rPr>
                <w:rFonts w:ascii="Times New Roman"/>
                <w:b w:val="false"/>
                <w:i w:val="false"/>
                <w:color w:val="000000"/>
                <w:sz w:val="20"/>
              </w:rPr>
              <w:t>
Бердібек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"Жумагазы" шаруа қожалығы, Жумагазин</w:t>
            </w:r>
          </w:p>
          <w:p>
            <w:pPr>
              <w:spacing w:after="20"/>
              <w:ind w:left="20"/>
              <w:jc w:val="both"/>
            </w:pPr>
            <w:r>
              <w:rPr>
                <w:rFonts w:ascii="Times New Roman"/>
                <w:b w:val="false"/>
                <w:i w:val="false"/>
                <w:color w:val="000000"/>
                <w:sz w:val="20"/>
              </w:rPr>
              <w:t>
Есболат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 шаруа қожалығы, Жумасатов</w:t>
            </w:r>
          </w:p>
          <w:p>
            <w:pPr>
              <w:spacing w:after="20"/>
              <w:ind w:left="20"/>
              <w:jc w:val="both"/>
            </w:pPr>
            <w:r>
              <w:rPr>
                <w:rFonts w:ascii="Times New Roman"/>
                <w:b w:val="false"/>
                <w:i w:val="false"/>
                <w:color w:val="000000"/>
                <w:sz w:val="20"/>
              </w:rPr>
              <w:t>
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 шаруа қожалығы,</w:t>
            </w:r>
          </w:p>
          <w:p>
            <w:pPr>
              <w:spacing w:after="20"/>
              <w:ind w:left="20"/>
              <w:jc w:val="both"/>
            </w:pPr>
            <w:r>
              <w:rPr>
                <w:rFonts w:ascii="Times New Roman"/>
                <w:b w:val="false"/>
                <w:i w:val="false"/>
                <w:color w:val="000000"/>
                <w:sz w:val="20"/>
              </w:rPr>
              <w:t>
Жұма Болатбек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"Нәсір" шаруа қожалығы</w:t>
            </w:r>
          </w:p>
          <w:p>
            <w:pPr>
              <w:spacing w:after="20"/>
              <w:ind w:left="20"/>
              <w:jc w:val="both"/>
            </w:pPr>
            <w:r>
              <w:rPr>
                <w:rFonts w:ascii="Times New Roman"/>
                <w:b w:val="false"/>
                <w:i w:val="false"/>
                <w:color w:val="000000"/>
                <w:sz w:val="20"/>
              </w:rPr>
              <w:t>
Ибескиев Насир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шаруа қожалығы</w:t>
            </w:r>
          </w:p>
          <w:p>
            <w:pPr>
              <w:spacing w:after="20"/>
              <w:ind w:left="20"/>
              <w:jc w:val="both"/>
            </w:pPr>
            <w:r>
              <w:rPr>
                <w:rFonts w:ascii="Times New Roman"/>
                <w:b w:val="false"/>
                <w:i w:val="false"/>
                <w:color w:val="000000"/>
                <w:sz w:val="20"/>
              </w:rPr>
              <w:t>
Иданов Балгабай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шаруа қожалығы,</w:t>
            </w:r>
          </w:p>
          <w:p>
            <w:pPr>
              <w:spacing w:after="20"/>
              <w:ind w:left="20"/>
              <w:jc w:val="both"/>
            </w:pPr>
            <w:r>
              <w:rPr>
                <w:rFonts w:ascii="Times New Roman"/>
                <w:b w:val="false"/>
                <w:i w:val="false"/>
                <w:color w:val="000000"/>
                <w:sz w:val="20"/>
              </w:rPr>
              <w:t>
Косыбаев</w:t>
            </w:r>
          </w:p>
          <w:p>
            <w:pPr>
              <w:spacing w:after="20"/>
              <w:ind w:left="20"/>
              <w:jc w:val="both"/>
            </w:pPr>
            <w:r>
              <w:rPr>
                <w:rFonts w:ascii="Times New Roman"/>
                <w:b w:val="false"/>
                <w:i w:val="false"/>
                <w:color w:val="000000"/>
                <w:sz w:val="20"/>
              </w:rPr>
              <w:t>
Каржаубай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"Алтай-Ата" шаруа қожалығы, Куатбаев</w:t>
            </w:r>
          </w:p>
          <w:p>
            <w:pPr>
              <w:spacing w:after="20"/>
              <w:ind w:left="20"/>
              <w:jc w:val="both"/>
            </w:pPr>
            <w:r>
              <w:rPr>
                <w:rFonts w:ascii="Times New Roman"/>
                <w:b w:val="false"/>
                <w:i w:val="false"/>
                <w:color w:val="000000"/>
                <w:sz w:val="20"/>
              </w:rPr>
              <w:t>
Аяпберген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"Нұраш" шаруа қожалығы, Кудайбергенов</w:t>
            </w:r>
          </w:p>
          <w:p>
            <w:pPr>
              <w:spacing w:after="20"/>
              <w:ind w:left="20"/>
              <w:jc w:val="both"/>
            </w:pPr>
            <w:r>
              <w:rPr>
                <w:rFonts w:ascii="Times New Roman"/>
                <w:b w:val="false"/>
                <w:i w:val="false"/>
                <w:color w:val="000000"/>
                <w:sz w:val="20"/>
              </w:rPr>
              <w:t>
Азанбек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"Шобық" шаруа қожалығы, Мукирбаев</w:t>
            </w:r>
          </w:p>
          <w:p>
            <w:pPr>
              <w:spacing w:after="20"/>
              <w:ind w:left="20"/>
              <w:jc w:val="both"/>
            </w:pPr>
            <w:r>
              <w:rPr>
                <w:rFonts w:ascii="Times New Roman"/>
                <w:b w:val="false"/>
                <w:i w:val="false"/>
                <w:color w:val="000000"/>
                <w:sz w:val="20"/>
              </w:rPr>
              <w:t>
Бугабай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шаруа қожалығы,</w:t>
            </w:r>
          </w:p>
          <w:p>
            <w:pPr>
              <w:spacing w:after="20"/>
              <w:ind w:left="20"/>
              <w:jc w:val="both"/>
            </w:pPr>
            <w:r>
              <w:rPr>
                <w:rFonts w:ascii="Times New Roman"/>
                <w:b w:val="false"/>
                <w:i w:val="false"/>
                <w:color w:val="000000"/>
                <w:sz w:val="20"/>
              </w:rPr>
              <w:t>
Нетшеев</w:t>
            </w:r>
          </w:p>
          <w:p>
            <w:pPr>
              <w:spacing w:after="20"/>
              <w:ind w:left="20"/>
              <w:jc w:val="both"/>
            </w:pPr>
            <w:r>
              <w:rPr>
                <w:rFonts w:ascii="Times New Roman"/>
                <w:b w:val="false"/>
                <w:i w:val="false"/>
                <w:color w:val="000000"/>
                <w:sz w:val="20"/>
              </w:rPr>
              <w:t>
Қонақбай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шаруа қожалығы,</w:t>
            </w:r>
          </w:p>
          <w:p>
            <w:pPr>
              <w:spacing w:after="20"/>
              <w:ind w:left="20"/>
              <w:jc w:val="both"/>
            </w:pPr>
            <w:r>
              <w:rPr>
                <w:rFonts w:ascii="Times New Roman"/>
                <w:b w:val="false"/>
                <w:i w:val="false"/>
                <w:color w:val="000000"/>
                <w:sz w:val="20"/>
              </w:rPr>
              <w:t>
Отеуов Аксүйеу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шаруа қожалығы,</w:t>
            </w:r>
          </w:p>
          <w:p>
            <w:pPr>
              <w:spacing w:after="20"/>
              <w:ind w:left="20"/>
              <w:jc w:val="both"/>
            </w:pPr>
            <w:r>
              <w:rPr>
                <w:rFonts w:ascii="Times New Roman"/>
                <w:b w:val="false"/>
                <w:i w:val="false"/>
                <w:color w:val="000000"/>
                <w:sz w:val="20"/>
              </w:rPr>
              <w:t>
Саулебаев</w:t>
            </w:r>
          </w:p>
          <w:p>
            <w:pPr>
              <w:spacing w:after="20"/>
              <w:ind w:left="20"/>
              <w:jc w:val="both"/>
            </w:pPr>
            <w:r>
              <w:rPr>
                <w:rFonts w:ascii="Times New Roman"/>
                <w:b w:val="false"/>
                <w:i w:val="false"/>
                <w:color w:val="000000"/>
                <w:sz w:val="20"/>
              </w:rPr>
              <w:t>
Балғабай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шаруа қожалығы, Сулейменов</w:t>
            </w:r>
          </w:p>
          <w:p>
            <w:pPr>
              <w:spacing w:after="20"/>
              <w:ind w:left="20"/>
              <w:jc w:val="both"/>
            </w:pPr>
            <w:r>
              <w:rPr>
                <w:rFonts w:ascii="Times New Roman"/>
                <w:b w:val="false"/>
                <w:i w:val="false"/>
                <w:color w:val="000000"/>
                <w:sz w:val="20"/>
              </w:rPr>
              <w:t>
Казбек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"Шахадияр" шаруа қожалығы, Тенизов</w:t>
            </w:r>
          </w:p>
          <w:p>
            <w:pPr>
              <w:spacing w:after="20"/>
              <w:ind w:left="20"/>
              <w:jc w:val="both"/>
            </w:pPr>
            <w:r>
              <w:rPr>
                <w:rFonts w:ascii="Times New Roman"/>
                <w:b w:val="false"/>
                <w:i w:val="false"/>
                <w:color w:val="000000"/>
                <w:sz w:val="20"/>
              </w:rPr>
              <w:t>
Шахадияр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шаруа</w:t>
            </w:r>
          </w:p>
          <w:p>
            <w:pPr>
              <w:spacing w:after="20"/>
              <w:ind w:left="20"/>
              <w:jc w:val="both"/>
            </w:pPr>
            <w:r>
              <w:rPr>
                <w:rFonts w:ascii="Times New Roman"/>
                <w:b w:val="false"/>
                <w:i w:val="false"/>
                <w:color w:val="000000"/>
                <w:sz w:val="20"/>
              </w:rPr>
              <w:t>
қожалығы, Тоқбаев Шагдат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Түбек" шаруа қожалығы, Ускимбаев</w:t>
            </w:r>
          </w:p>
          <w:p>
            <w:pPr>
              <w:spacing w:after="20"/>
              <w:ind w:left="20"/>
              <w:jc w:val="both"/>
            </w:pPr>
            <w:r>
              <w:rPr>
                <w:rFonts w:ascii="Times New Roman"/>
                <w:b w:val="false"/>
                <w:i w:val="false"/>
                <w:color w:val="000000"/>
                <w:sz w:val="20"/>
              </w:rPr>
              <w:t>
Кангабай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 шаруа қожалығы, Шораев</w:t>
            </w:r>
          </w:p>
          <w:p>
            <w:pPr>
              <w:spacing w:after="20"/>
              <w:ind w:left="20"/>
              <w:jc w:val="both"/>
            </w:pPr>
            <w:r>
              <w:rPr>
                <w:rFonts w:ascii="Times New Roman"/>
                <w:b w:val="false"/>
                <w:i w:val="false"/>
                <w:color w:val="000000"/>
                <w:sz w:val="20"/>
              </w:rPr>
              <w:t>
Касымхан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шаруа қожалығы, Қуатбай</w:t>
            </w:r>
          </w:p>
          <w:p>
            <w:pPr>
              <w:spacing w:after="20"/>
              <w:ind w:left="20"/>
              <w:jc w:val="both"/>
            </w:pPr>
            <w:r>
              <w:rPr>
                <w:rFonts w:ascii="Times New Roman"/>
                <w:b w:val="false"/>
                <w:i w:val="false"/>
                <w:color w:val="000000"/>
                <w:sz w:val="20"/>
              </w:rPr>
              <w:t>
Қонысбай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шаруа қожалығы,</w:t>
            </w:r>
          </w:p>
          <w:p>
            <w:pPr>
              <w:spacing w:after="20"/>
              <w:ind w:left="20"/>
              <w:jc w:val="both"/>
            </w:pPr>
            <w:r>
              <w:rPr>
                <w:rFonts w:ascii="Times New Roman"/>
                <w:b w:val="false"/>
                <w:i w:val="false"/>
                <w:color w:val="000000"/>
                <w:sz w:val="20"/>
              </w:rPr>
              <w:t>
Өткілов</w:t>
            </w:r>
          </w:p>
          <w:p>
            <w:pPr>
              <w:spacing w:after="20"/>
              <w:ind w:left="20"/>
              <w:jc w:val="both"/>
            </w:pPr>
            <w:r>
              <w:rPr>
                <w:rFonts w:ascii="Times New Roman"/>
                <w:b w:val="false"/>
                <w:i w:val="false"/>
                <w:color w:val="000000"/>
                <w:sz w:val="20"/>
              </w:rPr>
              <w:t>
Жауынбай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"Іздібаев" шаруа қожалығы,</w:t>
            </w:r>
          </w:p>
          <w:p>
            <w:pPr>
              <w:spacing w:after="20"/>
              <w:ind w:left="20"/>
              <w:jc w:val="both"/>
            </w:pPr>
            <w:r>
              <w:rPr>
                <w:rFonts w:ascii="Times New Roman"/>
                <w:b w:val="false"/>
                <w:i w:val="false"/>
                <w:color w:val="000000"/>
                <w:sz w:val="20"/>
              </w:rPr>
              <w:t>
Іздібаев</w:t>
            </w:r>
          </w:p>
          <w:p>
            <w:pPr>
              <w:spacing w:after="20"/>
              <w:ind w:left="20"/>
              <w:jc w:val="both"/>
            </w:pPr>
            <w:r>
              <w:rPr>
                <w:rFonts w:ascii="Times New Roman"/>
                <w:b w:val="false"/>
                <w:i w:val="false"/>
                <w:color w:val="000000"/>
                <w:sz w:val="20"/>
              </w:rPr>
              <w:t>
Бердіғали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"Ассалаумағалай кум" шаруа қожалығы,</w:t>
            </w:r>
          </w:p>
          <w:p>
            <w:pPr>
              <w:spacing w:after="20"/>
              <w:ind w:left="20"/>
              <w:jc w:val="both"/>
            </w:pPr>
            <w:r>
              <w:rPr>
                <w:rFonts w:ascii="Times New Roman"/>
                <w:b w:val="false"/>
                <w:i w:val="false"/>
                <w:color w:val="000000"/>
                <w:sz w:val="20"/>
              </w:rPr>
              <w:t>
Мұхан Нұрлан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"Жарқұдық" шаруа қожалығы, Жумагалиева</w:t>
            </w:r>
          </w:p>
          <w:p>
            <w:pPr>
              <w:spacing w:after="20"/>
              <w:ind w:left="20"/>
              <w:jc w:val="both"/>
            </w:pPr>
            <w:r>
              <w:rPr>
                <w:rFonts w:ascii="Times New Roman"/>
                <w:b w:val="false"/>
                <w:i w:val="false"/>
                <w:color w:val="000000"/>
                <w:sz w:val="20"/>
              </w:rPr>
              <w:t>
Кулаш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 Изтилеуова</w:t>
            </w:r>
          </w:p>
          <w:p>
            <w:pPr>
              <w:spacing w:after="20"/>
              <w:ind w:left="20"/>
              <w:jc w:val="both"/>
            </w:pPr>
            <w:r>
              <w:rPr>
                <w:rFonts w:ascii="Times New Roman"/>
                <w:b w:val="false"/>
                <w:i w:val="false"/>
                <w:color w:val="000000"/>
                <w:sz w:val="20"/>
              </w:rPr>
              <w:t>
Бурыш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"Бәрекелді"</w:t>
            </w:r>
          </w:p>
          <w:p>
            <w:pPr>
              <w:spacing w:after="20"/>
              <w:ind w:left="20"/>
              <w:jc w:val="both"/>
            </w:pPr>
            <w:r>
              <w:rPr>
                <w:rFonts w:ascii="Times New Roman"/>
                <w:b w:val="false"/>
                <w:i w:val="false"/>
                <w:color w:val="000000"/>
                <w:sz w:val="20"/>
              </w:rPr>
              <w:t>
шаруа қожалығы, Керелбаев Сабит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шаруа қожалығы, Каналиев</w:t>
            </w:r>
          </w:p>
          <w:p>
            <w:pPr>
              <w:spacing w:after="20"/>
              <w:ind w:left="20"/>
              <w:jc w:val="both"/>
            </w:pPr>
            <w:r>
              <w:rPr>
                <w:rFonts w:ascii="Times New Roman"/>
                <w:b w:val="false"/>
                <w:i w:val="false"/>
                <w:color w:val="000000"/>
                <w:sz w:val="20"/>
              </w:rPr>
              <w:t>
Сандигали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"Граад" шаруа қожалығы,</w:t>
            </w:r>
          </w:p>
          <w:p>
            <w:pPr>
              <w:spacing w:after="20"/>
              <w:ind w:left="20"/>
              <w:jc w:val="both"/>
            </w:pPr>
            <w:r>
              <w:rPr>
                <w:rFonts w:ascii="Times New Roman"/>
                <w:b w:val="false"/>
                <w:i w:val="false"/>
                <w:color w:val="000000"/>
                <w:sz w:val="20"/>
              </w:rPr>
              <w:t>
Ұзақбаева</w:t>
            </w:r>
          </w:p>
          <w:p>
            <w:pPr>
              <w:spacing w:after="20"/>
              <w:ind w:left="20"/>
              <w:jc w:val="both"/>
            </w:pPr>
            <w:r>
              <w:rPr>
                <w:rFonts w:ascii="Times New Roman"/>
                <w:b w:val="false"/>
                <w:i w:val="false"/>
                <w:color w:val="000000"/>
                <w:sz w:val="20"/>
              </w:rPr>
              <w:t>
Гүлнар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шаруа қожалығы, Садықова</w:t>
            </w:r>
          </w:p>
          <w:p>
            <w:pPr>
              <w:spacing w:after="20"/>
              <w:ind w:left="20"/>
              <w:jc w:val="both"/>
            </w:pPr>
            <w:r>
              <w:rPr>
                <w:rFonts w:ascii="Times New Roman"/>
                <w:b w:val="false"/>
                <w:i w:val="false"/>
                <w:color w:val="000000"/>
                <w:sz w:val="20"/>
              </w:rPr>
              <w:t>
Нағима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шаруа қожалығы,</w:t>
            </w:r>
          </w:p>
          <w:p>
            <w:pPr>
              <w:spacing w:after="20"/>
              <w:ind w:left="20"/>
              <w:jc w:val="both"/>
            </w:pPr>
            <w:r>
              <w:rPr>
                <w:rFonts w:ascii="Times New Roman"/>
                <w:b w:val="false"/>
                <w:i w:val="false"/>
                <w:color w:val="000000"/>
                <w:sz w:val="20"/>
              </w:rPr>
              <w:t>
Қойсарина</w:t>
            </w:r>
          </w:p>
          <w:p>
            <w:pPr>
              <w:spacing w:after="20"/>
              <w:ind w:left="20"/>
              <w:jc w:val="both"/>
            </w:pPr>
            <w:r>
              <w:rPr>
                <w:rFonts w:ascii="Times New Roman"/>
                <w:b w:val="false"/>
                <w:i w:val="false"/>
                <w:color w:val="000000"/>
                <w:sz w:val="20"/>
              </w:rPr>
              <w:t>
Ажархан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 шаруа қожалығы, Қайырханов</w:t>
            </w:r>
          </w:p>
          <w:p>
            <w:pPr>
              <w:spacing w:after="20"/>
              <w:ind w:left="20"/>
              <w:jc w:val="both"/>
            </w:pPr>
            <w:r>
              <w:rPr>
                <w:rFonts w:ascii="Times New Roman"/>
                <w:b w:val="false"/>
                <w:i w:val="false"/>
                <w:color w:val="000000"/>
                <w:sz w:val="20"/>
              </w:rPr>
              <w:t>
Ғазиз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шаруа қожалығы, Бекенов</w:t>
            </w:r>
          </w:p>
          <w:p>
            <w:pPr>
              <w:spacing w:after="20"/>
              <w:ind w:left="20"/>
              <w:jc w:val="both"/>
            </w:pPr>
            <w:r>
              <w:rPr>
                <w:rFonts w:ascii="Times New Roman"/>
                <w:b w:val="false"/>
                <w:i w:val="false"/>
                <w:color w:val="000000"/>
                <w:sz w:val="20"/>
              </w:rPr>
              <w:t>
Динмуханбет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шаруа қожалығы, Сералиев</w:t>
            </w:r>
          </w:p>
          <w:p>
            <w:pPr>
              <w:spacing w:after="20"/>
              <w:ind w:left="20"/>
              <w:jc w:val="both"/>
            </w:pPr>
            <w:r>
              <w:rPr>
                <w:rFonts w:ascii="Times New Roman"/>
                <w:b w:val="false"/>
                <w:i w:val="false"/>
                <w:color w:val="000000"/>
                <w:sz w:val="20"/>
              </w:rPr>
              <w:t>
Аманжан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шаруа қожалығы Адыров</w:t>
            </w:r>
          </w:p>
          <w:p>
            <w:pPr>
              <w:spacing w:after="20"/>
              <w:ind w:left="20"/>
              <w:jc w:val="both"/>
            </w:pPr>
            <w:r>
              <w:rPr>
                <w:rFonts w:ascii="Times New Roman"/>
                <w:b w:val="false"/>
                <w:i w:val="false"/>
                <w:color w:val="000000"/>
                <w:sz w:val="20"/>
              </w:rPr>
              <w:t>
Меделбай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шаруа</w:t>
            </w:r>
          </w:p>
          <w:p>
            <w:pPr>
              <w:spacing w:after="20"/>
              <w:ind w:left="20"/>
              <w:jc w:val="both"/>
            </w:pPr>
            <w:r>
              <w:rPr>
                <w:rFonts w:ascii="Times New Roman"/>
                <w:b w:val="false"/>
                <w:i w:val="false"/>
                <w:color w:val="000000"/>
                <w:sz w:val="20"/>
              </w:rPr>
              <w:t>
қожалығы, Аданов Руслан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шаруа қожалығы,</w:t>
            </w:r>
          </w:p>
          <w:p>
            <w:pPr>
              <w:spacing w:after="20"/>
              <w:ind w:left="20"/>
              <w:jc w:val="both"/>
            </w:pPr>
            <w:r>
              <w:rPr>
                <w:rFonts w:ascii="Times New Roman"/>
                <w:b w:val="false"/>
                <w:i w:val="false"/>
                <w:color w:val="000000"/>
                <w:sz w:val="20"/>
              </w:rPr>
              <w:t>
Қойсарин Жата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шаруа</w:t>
            </w:r>
          </w:p>
          <w:p>
            <w:pPr>
              <w:spacing w:after="20"/>
              <w:ind w:left="20"/>
              <w:jc w:val="both"/>
            </w:pPr>
            <w:r>
              <w:rPr>
                <w:rFonts w:ascii="Times New Roman"/>
                <w:b w:val="false"/>
                <w:i w:val="false"/>
                <w:color w:val="000000"/>
                <w:sz w:val="20"/>
              </w:rPr>
              <w:t>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Бекенжанов</w:t>
            </w:r>
          </w:p>
          <w:p>
            <w:pPr>
              <w:spacing w:after="20"/>
              <w:ind w:left="20"/>
              <w:jc w:val="both"/>
            </w:pPr>
            <w:r>
              <w:rPr>
                <w:rFonts w:ascii="Times New Roman"/>
                <w:b w:val="false"/>
                <w:i w:val="false"/>
                <w:color w:val="000000"/>
                <w:sz w:val="20"/>
              </w:rPr>
              <w:t>
Турлыбай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Калмышбаева</w:t>
            </w:r>
          </w:p>
          <w:p>
            <w:pPr>
              <w:spacing w:after="20"/>
              <w:ind w:left="20"/>
              <w:jc w:val="both"/>
            </w:pPr>
            <w:r>
              <w:rPr>
                <w:rFonts w:ascii="Times New Roman"/>
                <w:b w:val="false"/>
                <w:i w:val="false"/>
                <w:color w:val="000000"/>
                <w:sz w:val="20"/>
              </w:rPr>
              <w:t>
Айсәуле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"Сеңгіртөбе" шаруа қожалығы, Ақшабаев</w:t>
            </w:r>
          </w:p>
          <w:p>
            <w:pPr>
              <w:spacing w:after="20"/>
              <w:ind w:left="20"/>
              <w:jc w:val="both"/>
            </w:pPr>
            <w:r>
              <w:rPr>
                <w:rFonts w:ascii="Times New Roman"/>
                <w:b w:val="false"/>
                <w:i w:val="false"/>
                <w:color w:val="000000"/>
                <w:sz w:val="20"/>
              </w:rPr>
              <w:t>
Амангелди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шаруа</w:t>
            </w:r>
          </w:p>
          <w:p>
            <w:pPr>
              <w:spacing w:after="20"/>
              <w:ind w:left="20"/>
              <w:jc w:val="both"/>
            </w:pPr>
            <w:r>
              <w:rPr>
                <w:rFonts w:ascii="Times New Roman"/>
                <w:b w:val="false"/>
                <w:i w:val="false"/>
                <w:color w:val="000000"/>
                <w:sz w:val="20"/>
              </w:rPr>
              <w:t>
қожалығы, Ермекова Баян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"Құлкеш" шаруа қожалығы,</w:t>
            </w:r>
          </w:p>
          <w:p>
            <w:pPr>
              <w:spacing w:after="20"/>
              <w:ind w:left="20"/>
              <w:jc w:val="both"/>
            </w:pPr>
            <w:r>
              <w:rPr>
                <w:rFonts w:ascii="Times New Roman"/>
                <w:b w:val="false"/>
                <w:i w:val="false"/>
                <w:color w:val="000000"/>
                <w:sz w:val="20"/>
              </w:rPr>
              <w:t>
Жеткізгенова</w:t>
            </w:r>
          </w:p>
          <w:p>
            <w:pPr>
              <w:spacing w:after="20"/>
              <w:ind w:left="20"/>
              <w:jc w:val="both"/>
            </w:pPr>
            <w:r>
              <w:rPr>
                <w:rFonts w:ascii="Times New Roman"/>
                <w:b w:val="false"/>
                <w:i w:val="false"/>
                <w:color w:val="000000"/>
                <w:sz w:val="20"/>
              </w:rPr>
              <w:t>
Несібелі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 шаруа қожалығы Жанадилов</w:t>
            </w:r>
          </w:p>
          <w:p>
            <w:pPr>
              <w:spacing w:after="20"/>
              <w:ind w:left="20"/>
              <w:jc w:val="both"/>
            </w:pPr>
            <w:r>
              <w:rPr>
                <w:rFonts w:ascii="Times New Roman"/>
                <w:b w:val="false"/>
                <w:i w:val="false"/>
                <w:color w:val="000000"/>
                <w:sz w:val="20"/>
              </w:rPr>
              <w:t>
Абзал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"Өрөзек" шаруа қожалығы,</w:t>
            </w:r>
          </w:p>
          <w:p>
            <w:pPr>
              <w:spacing w:after="20"/>
              <w:ind w:left="20"/>
              <w:jc w:val="both"/>
            </w:pPr>
            <w:r>
              <w:rPr>
                <w:rFonts w:ascii="Times New Roman"/>
                <w:b w:val="false"/>
                <w:i w:val="false"/>
                <w:color w:val="000000"/>
                <w:sz w:val="20"/>
              </w:rPr>
              <w:t>
Кусайнов Сактап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"Сүйесін-1" шаруа қожалығы, Сүйесін</w:t>
            </w:r>
          </w:p>
          <w:p>
            <w:pPr>
              <w:spacing w:after="20"/>
              <w:ind w:left="20"/>
              <w:jc w:val="both"/>
            </w:pPr>
            <w:r>
              <w:rPr>
                <w:rFonts w:ascii="Times New Roman"/>
                <w:b w:val="false"/>
                <w:i w:val="false"/>
                <w:color w:val="000000"/>
                <w:sz w:val="20"/>
              </w:rPr>
              <w:t>
Қонысбек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"Гулжан" шаруа қожалығы,</w:t>
            </w:r>
          </w:p>
          <w:p>
            <w:pPr>
              <w:spacing w:after="20"/>
              <w:ind w:left="20"/>
              <w:jc w:val="both"/>
            </w:pPr>
            <w:r>
              <w:rPr>
                <w:rFonts w:ascii="Times New Roman"/>
                <w:b w:val="false"/>
                <w:i w:val="false"/>
                <w:color w:val="000000"/>
                <w:sz w:val="20"/>
              </w:rPr>
              <w:t>
Сисенова</w:t>
            </w:r>
          </w:p>
          <w:p>
            <w:pPr>
              <w:spacing w:after="20"/>
              <w:ind w:left="20"/>
              <w:jc w:val="both"/>
            </w:pPr>
            <w:r>
              <w:rPr>
                <w:rFonts w:ascii="Times New Roman"/>
                <w:b w:val="false"/>
                <w:i w:val="false"/>
                <w:color w:val="000000"/>
                <w:sz w:val="20"/>
              </w:rPr>
              <w:t>
Куралай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шаруа қожалығы,</w:t>
            </w:r>
          </w:p>
          <w:p>
            <w:pPr>
              <w:spacing w:after="20"/>
              <w:ind w:left="20"/>
              <w:jc w:val="both"/>
            </w:pPr>
            <w:r>
              <w:rPr>
                <w:rFonts w:ascii="Times New Roman"/>
                <w:b w:val="false"/>
                <w:i w:val="false"/>
                <w:color w:val="000000"/>
                <w:sz w:val="20"/>
              </w:rPr>
              <w:t>
Ибраев Суйнбек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"Ғазим" шаруа қожалығы</w:t>
            </w:r>
          </w:p>
          <w:p>
            <w:pPr>
              <w:spacing w:after="20"/>
              <w:ind w:left="20"/>
              <w:jc w:val="both"/>
            </w:pPr>
            <w:r>
              <w:rPr>
                <w:rFonts w:ascii="Times New Roman"/>
                <w:b w:val="false"/>
                <w:i w:val="false"/>
                <w:color w:val="000000"/>
                <w:sz w:val="20"/>
              </w:rPr>
              <w:t>
Мырзабай Гулмира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шаруа қожалығы,</w:t>
            </w:r>
          </w:p>
          <w:p>
            <w:pPr>
              <w:spacing w:after="20"/>
              <w:ind w:left="20"/>
              <w:jc w:val="both"/>
            </w:pPr>
            <w:r>
              <w:rPr>
                <w:rFonts w:ascii="Times New Roman"/>
                <w:b w:val="false"/>
                <w:i w:val="false"/>
                <w:color w:val="000000"/>
                <w:sz w:val="20"/>
              </w:rPr>
              <w:t>
Садыкулы Еркін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"Баука"шаруа қожалығы Шалабаев</w:t>
            </w:r>
          </w:p>
          <w:p>
            <w:pPr>
              <w:spacing w:after="20"/>
              <w:ind w:left="20"/>
              <w:jc w:val="both"/>
            </w:pPr>
            <w:r>
              <w:rPr>
                <w:rFonts w:ascii="Times New Roman"/>
                <w:b w:val="false"/>
                <w:i w:val="false"/>
                <w:color w:val="000000"/>
                <w:sz w:val="20"/>
              </w:rPr>
              <w:t>
Максат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 Қонырбасов</w:t>
            </w:r>
          </w:p>
          <w:p>
            <w:pPr>
              <w:spacing w:after="20"/>
              <w:ind w:left="20"/>
              <w:jc w:val="both"/>
            </w:pPr>
            <w:r>
              <w:rPr>
                <w:rFonts w:ascii="Times New Roman"/>
                <w:b w:val="false"/>
                <w:i w:val="false"/>
                <w:color w:val="000000"/>
                <w:sz w:val="20"/>
              </w:rPr>
              <w:t>
Арман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 Сейлханов</w:t>
            </w:r>
          </w:p>
          <w:p>
            <w:pPr>
              <w:spacing w:after="20"/>
              <w:ind w:left="20"/>
              <w:jc w:val="both"/>
            </w:pPr>
            <w:r>
              <w:rPr>
                <w:rFonts w:ascii="Times New Roman"/>
                <w:b w:val="false"/>
                <w:i w:val="false"/>
                <w:color w:val="000000"/>
                <w:sz w:val="20"/>
              </w:rPr>
              <w:t>
Догдырбай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шаруа қожалығы, Шалабаев</w:t>
            </w:r>
          </w:p>
          <w:p>
            <w:pPr>
              <w:spacing w:after="20"/>
              <w:ind w:left="20"/>
              <w:jc w:val="both"/>
            </w:pPr>
            <w:r>
              <w:rPr>
                <w:rFonts w:ascii="Times New Roman"/>
                <w:b w:val="false"/>
                <w:i w:val="false"/>
                <w:color w:val="000000"/>
                <w:sz w:val="20"/>
              </w:rPr>
              <w:t>
Тауирбай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"Қалдыбек"</w:t>
            </w:r>
          </w:p>
          <w:p>
            <w:pPr>
              <w:spacing w:after="20"/>
              <w:ind w:left="20"/>
              <w:jc w:val="both"/>
            </w:pPr>
            <w:r>
              <w:rPr>
                <w:rFonts w:ascii="Times New Roman"/>
                <w:b w:val="false"/>
                <w:i w:val="false"/>
                <w:color w:val="000000"/>
                <w:sz w:val="20"/>
              </w:rPr>
              <w:t>
шаруа қожалығы, Кошбаев Жексен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"Қаламқас-1" шаруа қожалығы,</w:t>
            </w:r>
          </w:p>
          <w:p>
            <w:pPr>
              <w:spacing w:after="20"/>
              <w:ind w:left="20"/>
              <w:jc w:val="both"/>
            </w:pPr>
            <w:r>
              <w:rPr>
                <w:rFonts w:ascii="Times New Roman"/>
                <w:b w:val="false"/>
                <w:i w:val="false"/>
                <w:color w:val="000000"/>
                <w:sz w:val="20"/>
              </w:rPr>
              <w:t>
Сланов Казбек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шаруа қожалығы,</w:t>
            </w:r>
          </w:p>
          <w:p>
            <w:pPr>
              <w:spacing w:after="20"/>
              <w:ind w:left="20"/>
              <w:jc w:val="both"/>
            </w:pPr>
            <w:r>
              <w:rPr>
                <w:rFonts w:ascii="Times New Roman"/>
                <w:b w:val="false"/>
                <w:i w:val="false"/>
                <w:color w:val="000000"/>
                <w:sz w:val="20"/>
              </w:rPr>
              <w:t>
Алиев Кенжебай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шаруа қожалығы,</w:t>
            </w:r>
          </w:p>
          <w:p>
            <w:pPr>
              <w:spacing w:after="20"/>
              <w:ind w:left="20"/>
              <w:jc w:val="both"/>
            </w:pPr>
            <w:r>
              <w:rPr>
                <w:rFonts w:ascii="Times New Roman"/>
                <w:b w:val="false"/>
                <w:i w:val="false"/>
                <w:color w:val="000000"/>
                <w:sz w:val="20"/>
              </w:rPr>
              <w:t>
Дуйсенбеков</w:t>
            </w:r>
          </w:p>
          <w:p>
            <w:pPr>
              <w:spacing w:after="20"/>
              <w:ind w:left="20"/>
              <w:jc w:val="both"/>
            </w:pPr>
            <w:r>
              <w:rPr>
                <w:rFonts w:ascii="Times New Roman"/>
                <w:b w:val="false"/>
                <w:i w:val="false"/>
                <w:color w:val="000000"/>
                <w:sz w:val="20"/>
              </w:rPr>
              <w:t>
Жанибек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"Қарашолақ"</w:t>
            </w:r>
          </w:p>
          <w:p>
            <w:pPr>
              <w:spacing w:after="20"/>
              <w:ind w:left="20"/>
              <w:jc w:val="both"/>
            </w:pPr>
            <w:r>
              <w:rPr>
                <w:rFonts w:ascii="Times New Roman"/>
                <w:b w:val="false"/>
                <w:i w:val="false"/>
                <w:color w:val="000000"/>
                <w:sz w:val="20"/>
              </w:rPr>
              <w:t>
шаруа қожалығы, Дарибаев Габит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шаруа қожалығы,</w:t>
            </w:r>
          </w:p>
          <w:p>
            <w:pPr>
              <w:spacing w:after="20"/>
              <w:ind w:left="20"/>
              <w:jc w:val="both"/>
            </w:pPr>
            <w:r>
              <w:rPr>
                <w:rFonts w:ascii="Times New Roman"/>
                <w:b w:val="false"/>
                <w:i w:val="false"/>
                <w:color w:val="000000"/>
                <w:sz w:val="20"/>
              </w:rPr>
              <w:t>
Умирболатов</w:t>
            </w:r>
          </w:p>
          <w:p>
            <w:pPr>
              <w:spacing w:after="20"/>
              <w:ind w:left="20"/>
              <w:jc w:val="both"/>
            </w:pPr>
            <w:r>
              <w:rPr>
                <w:rFonts w:ascii="Times New Roman"/>
                <w:b w:val="false"/>
                <w:i w:val="false"/>
                <w:color w:val="000000"/>
                <w:sz w:val="20"/>
              </w:rPr>
              <w:t>
Танатар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"Жарылқасын"</w:t>
            </w:r>
          </w:p>
          <w:p>
            <w:pPr>
              <w:spacing w:after="20"/>
              <w:ind w:left="20"/>
              <w:jc w:val="both"/>
            </w:pPr>
            <w:r>
              <w:rPr>
                <w:rFonts w:ascii="Times New Roman"/>
                <w:b w:val="false"/>
                <w:i w:val="false"/>
                <w:color w:val="000000"/>
                <w:sz w:val="20"/>
              </w:rPr>
              <w:t>
шаруа қожалығы, Абішова Саним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w:t>
            </w:r>
          </w:p>
          <w:p>
            <w:pPr>
              <w:spacing w:after="20"/>
              <w:ind w:left="20"/>
              <w:jc w:val="both"/>
            </w:pPr>
            <w:r>
              <w:rPr>
                <w:rFonts w:ascii="Times New Roman"/>
                <w:b w:val="false"/>
                <w:i w:val="false"/>
                <w:color w:val="000000"/>
                <w:sz w:val="20"/>
              </w:rPr>
              <w:t>
қожалығы, Байтуров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шаруа қожалығы,</w:t>
            </w:r>
          </w:p>
          <w:p>
            <w:pPr>
              <w:spacing w:after="20"/>
              <w:ind w:left="20"/>
              <w:jc w:val="both"/>
            </w:pPr>
            <w:r>
              <w:rPr>
                <w:rFonts w:ascii="Times New Roman"/>
                <w:b w:val="false"/>
                <w:i w:val="false"/>
                <w:color w:val="000000"/>
                <w:sz w:val="20"/>
              </w:rPr>
              <w:t>
Латипов Бекарыс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шаруа қожалығы,</w:t>
            </w:r>
          </w:p>
          <w:p>
            <w:pPr>
              <w:spacing w:after="20"/>
              <w:ind w:left="20"/>
              <w:jc w:val="both"/>
            </w:pPr>
            <w:r>
              <w:rPr>
                <w:rFonts w:ascii="Times New Roman"/>
                <w:b w:val="false"/>
                <w:i w:val="false"/>
                <w:color w:val="000000"/>
                <w:sz w:val="20"/>
              </w:rPr>
              <w:t>
Мархабаев</w:t>
            </w:r>
          </w:p>
          <w:p>
            <w:pPr>
              <w:spacing w:after="20"/>
              <w:ind w:left="20"/>
              <w:jc w:val="both"/>
            </w:pPr>
            <w:r>
              <w:rPr>
                <w:rFonts w:ascii="Times New Roman"/>
                <w:b w:val="false"/>
                <w:i w:val="false"/>
                <w:color w:val="000000"/>
                <w:sz w:val="20"/>
              </w:rPr>
              <w:t>
Аманжол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 шаруа қожалығы, Нурбердиев</w:t>
            </w:r>
          </w:p>
          <w:p>
            <w:pPr>
              <w:spacing w:after="20"/>
              <w:ind w:left="20"/>
              <w:jc w:val="both"/>
            </w:pPr>
            <w:r>
              <w:rPr>
                <w:rFonts w:ascii="Times New Roman"/>
                <w:b w:val="false"/>
                <w:i w:val="false"/>
                <w:color w:val="000000"/>
                <w:sz w:val="20"/>
              </w:rPr>
              <w:t>
Жаксыбай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 шаруа қожалығы, Есболаев</w:t>
            </w:r>
          </w:p>
          <w:p>
            <w:pPr>
              <w:spacing w:after="20"/>
              <w:ind w:left="20"/>
              <w:jc w:val="both"/>
            </w:pPr>
            <w:r>
              <w:rPr>
                <w:rFonts w:ascii="Times New Roman"/>
                <w:b w:val="false"/>
                <w:i w:val="false"/>
                <w:color w:val="000000"/>
                <w:sz w:val="20"/>
              </w:rPr>
              <w:t>
Қошкелді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шаруа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қожалығы, Сакиндыков</w:t>
            </w:r>
          </w:p>
          <w:p>
            <w:pPr>
              <w:spacing w:after="20"/>
              <w:ind w:left="20"/>
              <w:jc w:val="both"/>
            </w:pPr>
            <w:r>
              <w:rPr>
                <w:rFonts w:ascii="Times New Roman"/>
                <w:b w:val="false"/>
                <w:i w:val="false"/>
                <w:color w:val="000000"/>
                <w:sz w:val="20"/>
              </w:rPr>
              <w:t>
Биржан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"Батыс"шаруа қожалығы, Кулбаев</w:t>
            </w:r>
          </w:p>
          <w:p>
            <w:pPr>
              <w:spacing w:after="20"/>
              <w:ind w:left="20"/>
              <w:jc w:val="both"/>
            </w:pPr>
            <w:r>
              <w:rPr>
                <w:rFonts w:ascii="Times New Roman"/>
                <w:b w:val="false"/>
                <w:i w:val="false"/>
                <w:color w:val="000000"/>
                <w:sz w:val="20"/>
              </w:rPr>
              <w:t>
Бакытжан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"Бесегөз" шаруа қожалығы, Изжанов</w:t>
            </w:r>
          </w:p>
          <w:p>
            <w:pPr>
              <w:spacing w:after="20"/>
              <w:ind w:left="20"/>
              <w:jc w:val="both"/>
            </w:pPr>
            <w:r>
              <w:rPr>
                <w:rFonts w:ascii="Times New Roman"/>
                <w:b w:val="false"/>
                <w:i w:val="false"/>
                <w:color w:val="000000"/>
                <w:sz w:val="20"/>
              </w:rPr>
              <w:t>
Қайырғали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 шаруа қожалығы,</w:t>
            </w:r>
          </w:p>
          <w:p>
            <w:pPr>
              <w:spacing w:after="20"/>
              <w:ind w:left="20"/>
              <w:jc w:val="both"/>
            </w:pPr>
            <w:r>
              <w:rPr>
                <w:rFonts w:ascii="Times New Roman"/>
                <w:b w:val="false"/>
                <w:i w:val="false"/>
                <w:color w:val="000000"/>
                <w:sz w:val="20"/>
              </w:rPr>
              <w:t>
Турарбек Талгат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шаруа қожалығы,</w:t>
            </w:r>
          </w:p>
          <w:p>
            <w:pPr>
              <w:spacing w:after="20"/>
              <w:ind w:left="20"/>
              <w:jc w:val="both"/>
            </w:pPr>
            <w:r>
              <w:rPr>
                <w:rFonts w:ascii="Times New Roman"/>
                <w:b w:val="false"/>
                <w:i w:val="false"/>
                <w:color w:val="000000"/>
                <w:sz w:val="20"/>
              </w:rPr>
              <w:t>
Латіпов Бекжан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"Есенғали" шаруа қожалығы, Багдашов</w:t>
            </w:r>
          </w:p>
          <w:p>
            <w:pPr>
              <w:spacing w:after="20"/>
              <w:ind w:left="20"/>
              <w:jc w:val="both"/>
            </w:pPr>
            <w:r>
              <w:rPr>
                <w:rFonts w:ascii="Times New Roman"/>
                <w:b w:val="false"/>
                <w:i w:val="false"/>
                <w:color w:val="000000"/>
                <w:sz w:val="20"/>
              </w:rPr>
              <w:t>
Гутлыбай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шаруа қожалығы,</w:t>
            </w:r>
          </w:p>
          <w:p>
            <w:pPr>
              <w:spacing w:after="20"/>
              <w:ind w:left="20"/>
              <w:jc w:val="both"/>
            </w:pPr>
            <w:r>
              <w:rPr>
                <w:rFonts w:ascii="Times New Roman"/>
                <w:b w:val="false"/>
                <w:i w:val="false"/>
                <w:color w:val="000000"/>
                <w:sz w:val="20"/>
              </w:rPr>
              <w:t>
Ұзақбай Тұрлан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"Жанбосинов" шаруа қожалығы, Жанбосинов</w:t>
            </w:r>
          </w:p>
          <w:p>
            <w:pPr>
              <w:spacing w:after="20"/>
              <w:ind w:left="20"/>
              <w:jc w:val="both"/>
            </w:pPr>
            <w:r>
              <w:rPr>
                <w:rFonts w:ascii="Times New Roman"/>
                <w:b w:val="false"/>
                <w:i w:val="false"/>
                <w:color w:val="000000"/>
                <w:sz w:val="20"/>
              </w:rPr>
              <w:t>
Морлихан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шаруа қожалығы, Жанбосынов</w:t>
            </w:r>
          </w:p>
          <w:p>
            <w:pPr>
              <w:spacing w:after="20"/>
              <w:ind w:left="20"/>
              <w:jc w:val="both"/>
            </w:pPr>
            <w:r>
              <w:rPr>
                <w:rFonts w:ascii="Times New Roman"/>
                <w:b w:val="false"/>
                <w:i w:val="false"/>
                <w:color w:val="000000"/>
                <w:sz w:val="20"/>
              </w:rPr>
              <w:t>
Женисбек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w:t>
            </w:r>
          </w:p>
          <w:p>
            <w:pPr>
              <w:spacing w:after="20"/>
              <w:ind w:left="20"/>
              <w:jc w:val="both"/>
            </w:pPr>
            <w:r>
              <w:rPr>
                <w:rFonts w:ascii="Times New Roman"/>
                <w:b w:val="false"/>
                <w:i w:val="false"/>
                <w:color w:val="000000"/>
                <w:sz w:val="20"/>
              </w:rPr>
              <w:t>
Тузельбаев</w:t>
            </w:r>
          </w:p>
          <w:p>
            <w:pPr>
              <w:spacing w:after="20"/>
              <w:ind w:left="20"/>
              <w:jc w:val="both"/>
            </w:pPr>
            <w:r>
              <w:rPr>
                <w:rFonts w:ascii="Times New Roman"/>
                <w:b w:val="false"/>
                <w:i w:val="false"/>
                <w:color w:val="000000"/>
                <w:sz w:val="20"/>
              </w:rPr>
              <w:t>
Аралбек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"Лале" шаруа</w:t>
            </w:r>
          </w:p>
          <w:p>
            <w:pPr>
              <w:spacing w:after="20"/>
              <w:ind w:left="20"/>
              <w:jc w:val="both"/>
            </w:pPr>
            <w:r>
              <w:rPr>
                <w:rFonts w:ascii="Times New Roman"/>
                <w:b w:val="false"/>
                <w:i w:val="false"/>
                <w:color w:val="000000"/>
                <w:sz w:val="20"/>
              </w:rPr>
              <w:t>
қожалығы, Латипов Акарыс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"Ләззат" шаруа</w:t>
            </w:r>
          </w:p>
          <w:p>
            <w:pPr>
              <w:spacing w:after="20"/>
              <w:ind w:left="20"/>
              <w:jc w:val="both"/>
            </w:pPr>
            <w:r>
              <w:rPr>
                <w:rFonts w:ascii="Times New Roman"/>
                <w:b w:val="false"/>
                <w:i w:val="false"/>
                <w:color w:val="000000"/>
                <w:sz w:val="20"/>
              </w:rPr>
              <w:t>
қожалығы, егін егеді.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шаруа қожалығы,</w:t>
            </w:r>
          </w:p>
          <w:p>
            <w:pPr>
              <w:spacing w:after="20"/>
              <w:ind w:left="20"/>
              <w:jc w:val="both"/>
            </w:pPr>
            <w:r>
              <w:rPr>
                <w:rFonts w:ascii="Times New Roman"/>
                <w:b w:val="false"/>
                <w:i w:val="false"/>
                <w:color w:val="000000"/>
                <w:sz w:val="20"/>
              </w:rPr>
              <w:t>
Китарова Жамал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шаруа қожалығы, Далжанов</w:t>
            </w:r>
          </w:p>
          <w:p>
            <w:pPr>
              <w:spacing w:after="20"/>
              <w:ind w:left="20"/>
              <w:jc w:val="both"/>
            </w:pPr>
            <w:r>
              <w:rPr>
                <w:rFonts w:ascii="Times New Roman"/>
                <w:b w:val="false"/>
                <w:i w:val="false"/>
                <w:color w:val="000000"/>
                <w:sz w:val="20"/>
              </w:rPr>
              <w:t>
Тущыбек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Бижанова</w:t>
            </w:r>
          </w:p>
          <w:p>
            <w:pPr>
              <w:spacing w:after="20"/>
              <w:ind w:left="20"/>
              <w:jc w:val="both"/>
            </w:pPr>
            <w:r>
              <w:rPr>
                <w:rFonts w:ascii="Times New Roman"/>
                <w:b w:val="false"/>
                <w:i w:val="false"/>
                <w:color w:val="000000"/>
                <w:sz w:val="20"/>
              </w:rPr>
              <w:t>
Назукан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"Нақхан" шаруа қожалығы,</w:t>
            </w:r>
          </w:p>
          <w:p>
            <w:pPr>
              <w:spacing w:after="20"/>
              <w:ind w:left="20"/>
              <w:jc w:val="both"/>
            </w:pPr>
            <w:r>
              <w:rPr>
                <w:rFonts w:ascii="Times New Roman"/>
                <w:b w:val="false"/>
                <w:i w:val="false"/>
                <w:color w:val="000000"/>
                <w:sz w:val="20"/>
              </w:rPr>
              <w:t>
Койшыбаев</w:t>
            </w:r>
          </w:p>
          <w:p>
            <w:pPr>
              <w:spacing w:after="20"/>
              <w:ind w:left="20"/>
              <w:jc w:val="both"/>
            </w:pPr>
            <w:r>
              <w:rPr>
                <w:rFonts w:ascii="Times New Roman"/>
                <w:b w:val="false"/>
                <w:i w:val="false"/>
                <w:color w:val="000000"/>
                <w:sz w:val="20"/>
              </w:rPr>
              <w:t>
Мырзатай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"Нұр-Қайыр" шаруа қожалығы, Латипов</w:t>
            </w:r>
          </w:p>
          <w:p>
            <w:pPr>
              <w:spacing w:after="20"/>
              <w:ind w:left="20"/>
              <w:jc w:val="both"/>
            </w:pPr>
            <w:r>
              <w:rPr>
                <w:rFonts w:ascii="Times New Roman"/>
                <w:b w:val="false"/>
                <w:i w:val="false"/>
                <w:color w:val="000000"/>
                <w:sz w:val="20"/>
              </w:rPr>
              <w:t>
Қайыржан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"Нұриман" шаруа қожалығы,</w:t>
            </w:r>
          </w:p>
          <w:p>
            <w:pPr>
              <w:spacing w:after="20"/>
              <w:ind w:left="20"/>
              <w:jc w:val="both"/>
            </w:pPr>
            <w:r>
              <w:rPr>
                <w:rFonts w:ascii="Times New Roman"/>
                <w:b w:val="false"/>
                <w:i w:val="false"/>
                <w:color w:val="000000"/>
                <w:sz w:val="20"/>
              </w:rPr>
              <w:t>
Шонаев Айдар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шаруа қожалығы,</w:t>
            </w:r>
          </w:p>
          <w:p>
            <w:pPr>
              <w:spacing w:after="20"/>
              <w:ind w:left="20"/>
              <w:jc w:val="both"/>
            </w:pPr>
            <w:r>
              <w:rPr>
                <w:rFonts w:ascii="Times New Roman"/>
                <w:b w:val="false"/>
                <w:i w:val="false"/>
                <w:color w:val="000000"/>
                <w:sz w:val="20"/>
              </w:rPr>
              <w:t>
Ерсариев</w:t>
            </w:r>
          </w:p>
          <w:p>
            <w:pPr>
              <w:spacing w:after="20"/>
              <w:ind w:left="20"/>
              <w:jc w:val="both"/>
            </w:pPr>
            <w:r>
              <w:rPr>
                <w:rFonts w:ascii="Times New Roman"/>
                <w:b w:val="false"/>
                <w:i w:val="false"/>
                <w:color w:val="000000"/>
                <w:sz w:val="20"/>
              </w:rPr>
              <w:t>
Аманбай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"Қарнау" шаруа қожалығы,</w:t>
            </w:r>
          </w:p>
          <w:p>
            <w:pPr>
              <w:spacing w:after="20"/>
              <w:ind w:left="20"/>
              <w:jc w:val="both"/>
            </w:pPr>
            <w:r>
              <w:rPr>
                <w:rFonts w:ascii="Times New Roman"/>
                <w:b w:val="false"/>
                <w:i w:val="false"/>
                <w:color w:val="000000"/>
                <w:sz w:val="20"/>
              </w:rPr>
              <w:t>
Умирзаков Саин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 шаруа қожалығы, Сармолдаев</w:t>
            </w:r>
          </w:p>
          <w:p>
            <w:pPr>
              <w:spacing w:after="20"/>
              <w:ind w:left="20"/>
              <w:jc w:val="both"/>
            </w:pPr>
            <w:r>
              <w:rPr>
                <w:rFonts w:ascii="Times New Roman"/>
                <w:b w:val="false"/>
                <w:i w:val="false"/>
                <w:color w:val="000000"/>
                <w:sz w:val="20"/>
              </w:rPr>
              <w:t>
Утесбек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шаруа қожалығы, Ахмедьиянова</w:t>
            </w:r>
          </w:p>
          <w:p>
            <w:pPr>
              <w:spacing w:after="20"/>
              <w:ind w:left="20"/>
              <w:jc w:val="both"/>
            </w:pPr>
            <w:r>
              <w:rPr>
                <w:rFonts w:ascii="Times New Roman"/>
                <w:b w:val="false"/>
                <w:i w:val="false"/>
                <w:color w:val="000000"/>
                <w:sz w:val="20"/>
              </w:rPr>
              <w:t>
Айгул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шаруа қожалығы,</w:t>
            </w:r>
          </w:p>
          <w:p>
            <w:pPr>
              <w:spacing w:after="20"/>
              <w:ind w:left="20"/>
              <w:jc w:val="both"/>
            </w:pPr>
            <w:r>
              <w:rPr>
                <w:rFonts w:ascii="Times New Roman"/>
                <w:b w:val="false"/>
                <w:i w:val="false"/>
                <w:color w:val="000000"/>
                <w:sz w:val="20"/>
              </w:rPr>
              <w:t>
Мәжиева Ләззат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шаруа қожалығы, Нурбердиев</w:t>
            </w:r>
          </w:p>
          <w:p>
            <w:pPr>
              <w:spacing w:after="20"/>
              <w:ind w:left="20"/>
              <w:jc w:val="both"/>
            </w:pPr>
            <w:r>
              <w:rPr>
                <w:rFonts w:ascii="Times New Roman"/>
                <w:b w:val="false"/>
                <w:i w:val="false"/>
                <w:color w:val="000000"/>
                <w:sz w:val="20"/>
              </w:rPr>
              <w:t>
Ердаулет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"Айзере" шаруа қожалығы, Ермуканов</w:t>
            </w:r>
          </w:p>
          <w:p>
            <w:pPr>
              <w:spacing w:after="20"/>
              <w:ind w:left="20"/>
              <w:jc w:val="both"/>
            </w:pPr>
            <w:r>
              <w:rPr>
                <w:rFonts w:ascii="Times New Roman"/>
                <w:b w:val="false"/>
                <w:i w:val="false"/>
                <w:color w:val="000000"/>
                <w:sz w:val="20"/>
              </w:rPr>
              <w:t>
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"Ізмағанбет" шаруа қожалығы, Мәмбетнияз</w:t>
            </w:r>
          </w:p>
          <w:p>
            <w:pPr>
              <w:spacing w:after="20"/>
              <w:ind w:left="20"/>
              <w:jc w:val="both"/>
            </w:pPr>
            <w:r>
              <w:rPr>
                <w:rFonts w:ascii="Times New Roman"/>
                <w:b w:val="false"/>
                <w:i w:val="false"/>
                <w:color w:val="000000"/>
                <w:sz w:val="20"/>
              </w:rPr>
              <w:t>
Ермек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"Қиынбай" шаруа қожалығы,</w:t>
            </w:r>
          </w:p>
          <w:p>
            <w:pPr>
              <w:spacing w:after="20"/>
              <w:ind w:left="20"/>
              <w:jc w:val="both"/>
            </w:pPr>
            <w:r>
              <w:rPr>
                <w:rFonts w:ascii="Times New Roman"/>
                <w:b w:val="false"/>
                <w:i w:val="false"/>
                <w:color w:val="000000"/>
                <w:sz w:val="20"/>
              </w:rPr>
              <w:t>
Жанабаев Нагим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"Нұрдана" шаруа қожалығы,</w:t>
            </w:r>
          </w:p>
          <w:p>
            <w:pPr>
              <w:spacing w:after="20"/>
              <w:ind w:left="20"/>
              <w:jc w:val="both"/>
            </w:pPr>
            <w:r>
              <w:rPr>
                <w:rFonts w:ascii="Times New Roman"/>
                <w:b w:val="false"/>
                <w:i w:val="false"/>
                <w:color w:val="000000"/>
                <w:sz w:val="20"/>
              </w:rPr>
              <w:t>
Атшыбаев</w:t>
            </w:r>
          </w:p>
          <w:p>
            <w:pPr>
              <w:spacing w:after="20"/>
              <w:ind w:left="20"/>
              <w:jc w:val="both"/>
            </w:pPr>
            <w:r>
              <w:rPr>
                <w:rFonts w:ascii="Times New Roman"/>
                <w:b w:val="false"/>
                <w:i w:val="false"/>
                <w:color w:val="000000"/>
                <w:sz w:val="20"/>
              </w:rPr>
              <w:t>
Дастан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Ата" шаруа қожалығы,</w:t>
            </w:r>
          </w:p>
          <w:p>
            <w:pPr>
              <w:spacing w:after="20"/>
              <w:ind w:left="20"/>
              <w:jc w:val="both"/>
            </w:pPr>
            <w:r>
              <w:rPr>
                <w:rFonts w:ascii="Times New Roman"/>
                <w:b w:val="false"/>
                <w:i w:val="false"/>
                <w:color w:val="000000"/>
                <w:sz w:val="20"/>
              </w:rPr>
              <w:t>
Шанкеев Берик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"Нұраян" шаруа қожалығы,</w:t>
            </w:r>
          </w:p>
          <w:p>
            <w:pPr>
              <w:spacing w:after="20"/>
              <w:ind w:left="20"/>
              <w:jc w:val="both"/>
            </w:pPr>
            <w:r>
              <w:rPr>
                <w:rFonts w:ascii="Times New Roman"/>
                <w:b w:val="false"/>
                <w:i w:val="false"/>
                <w:color w:val="000000"/>
                <w:sz w:val="20"/>
              </w:rPr>
              <w:t>
Абдыров</w:t>
            </w:r>
          </w:p>
          <w:p>
            <w:pPr>
              <w:spacing w:after="20"/>
              <w:ind w:left="20"/>
              <w:jc w:val="both"/>
            </w:pPr>
            <w:r>
              <w:rPr>
                <w:rFonts w:ascii="Times New Roman"/>
                <w:b w:val="false"/>
                <w:i w:val="false"/>
                <w:color w:val="000000"/>
                <w:sz w:val="20"/>
              </w:rPr>
              <w:t>
Нурберген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шаруа қожалығы,</w:t>
            </w:r>
          </w:p>
          <w:p>
            <w:pPr>
              <w:spacing w:after="20"/>
              <w:ind w:left="20"/>
              <w:jc w:val="both"/>
            </w:pPr>
            <w:r>
              <w:rPr>
                <w:rFonts w:ascii="Times New Roman"/>
                <w:b w:val="false"/>
                <w:i w:val="false"/>
                <w:color w:val="000000"/>
                <w:sz w:val="20"/>
              </w:rPr>
              <w:t>
Арықбаев Бекзат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"Ustirt fgro Holding" шаруа қожалығы Сарбалин</w:t>
            </w:r>
          </w:p>
          <w:p>
            <w:pPr>
              <w:spacing w:after="20"/>
              <w:ind w:left="20"/>
              <w:jc w:val="both"/>
            </w:pPr>
            <w:r>
              <w:rPr>
                <w:rFonts w:ascii="Times New Roman"/>
                <w:b w:val="false"/>
                <w:i w:val="false"/>
                <w:color w:val="000000"/>
                <w:sz w:val="20"/>
              </w:rPr>
              <w:t>
Алибек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 –</w:t>
            </w:r>
          </w:p>
          <w:p>
            <w:pPr>
              <w:spacing w:after="20"/>
              <w:ind w:left="20"/>
              <w:jc w:val="both"/>
            </w:pPr>
            <w:r>
              <w:rPr>
                <w:rFonts w:ascii="Times New Roman"/>
                <w:b w:val="false"/>
                <w:i w:val="false"/>
                <w:color w:val="000000"/>
                <w:sz w:val="20"/>
              </w:rPr>
              <w:t>
Аңсар" шаруа қожалығы</w:t>
            </w:r>
          </w:p>
          <w:p>
            <w:pPr>
              <w:spacing w:after="20"/>
              <w:ind w:left="20"/>
              <w:jc w:val="both"/>
            </w:pPr>
            <w:r>
              <w:rPr>
                <w:rFonts w:ascii="Times New Roman"/>
                <w:b w:val="false"/>
                <w:i w:val="false"/>
                <w:color w:val="000000"/>
                <w:sz w:val="20"/>
              </w:rPr>
              <w:t>
Тузелбаев</w:t>
            </w:r>
          </w:p>
          <w:p>
            <w:pPr>
              <w:spacing w:after="20"/>
              <w:ind w:left="20"/>
              <w:jc w:val="both"/>
            </w:pPr>
            <w:r>
              <w:rPr>
                <w:rFonts w:ascii="Times New Roman"/>
                <w:b w:val="false"/>
                <w:i w:val="false"/>
                <w:color w:val="000000"/>
                <w:sz w:val="20"/>
              </w:rPr>
              <w:t>
Алпамыс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шаруа қожалығы, Шотбасов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 комбинат" шаруа қожалығы, Алдабергенов</w:t>
            </w:r>
          </w:p>
          <w:p>
            <w:pPr>
              <w:spacing w:after="20"/>
              <w:ind w:left="20"/>
              <w:jc w:val="both"/>
            </w:pPr>
            <w:r>
              <w:rPr>
                <w:rFonts w:ascii="Times New Roman"/>
                <w:b w:val="false"/>
                <w:i w:val="false"/>
                <w:color w:val="000000"/>
                <w:sz w:val="20"/>
              </w:rPr>
              <w:t>
Салих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шаруа қожалығы Муханов</w:t>
            </w:r>
          </w:p>
          <w:p>
            <w:pPr>
              <w:spacing w:after="20"/>
              <w:ind w:left="20"/>
              <w:jc w:val="both"/>
            </w:pPr>
            <w:r>
              <w:rPr>
                <w:rFonts w:ascii="Times New Roman"/>
                <w:b w:val="false"/>
                <w:i w:val="false"/>
                <w:color w:val="000000"/>
                <w:sz w:val="20"/>
              </w:rPr>
              <w:t>
Амалбай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"Шілікті-Қапы" шаруа қожалығы,</w:t>
            </w:r>
          </w:p>
          <w:p>
            <w:pPr>
              <w:spacing w:after="20"/>
              <w:ind w:left="20"/>
              <w:jc w:val="both"/>
            </w:pPr>
            <w:r>
              <w:rPr>
                <w:rFonts w:ascii="Times New Roman"/>
                <w:b w:val="false"/>
                <w:i w:val="false"/>
                <w:color w:val="000000"/>
                <w:sz w:val="20"/>
              </w:rPr>
              <w:t>
Сүйебаев Азамат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"Тілеміс" шаруа қожалығы, Ізтұрғанов</w:t>
            </w:r>
          </w:p>
          <w:p>
            <w:pPr>
              <w:spacing w:after="20"/>
              <w:ind w:left="20"/>
              <w:jc w:val="both"/>
            </w:pPr>
            <w:r>
              <w:rPr>
                <w:rFonts w:ascii="Times New Roman"/>
                <w:b w:val="false"/>
                <w:i w:val="false"/>
                <w:color w:val="000000"/>
                <w:sz w:val="20"/>
              </w:rPr>
              <w:t>
Жанақ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шаруа қожалығы, Талғатұлы</w:t>
            </w:r>
          </w:p>
          <w:p>
            <w:pPr>
              <w:spacing w:after="20"/>
              <w:ind w:left="20"/>
              <w:jc w:val="both"/>
            </w:pPr>
            <w:r>
              <w:rPr>
                <w:rFonts w:ascii="Times New Roman"/>
                <w:b w:val="false"/>
                <w:i w:val="false"/>
                <w:color w:val="000000"/>
                <w:sz w:val="20"/>
              </w:rPr>
              <w:t>
Нұрхат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"Латипов Нуржан"</w:t>
            </w:r>
          </w:p>
          <w:p>
            <w:pPr>
              <w:spacing w:after="20"/>
              <w:ind w:left="20"/>
              <w:jc w:val="both"/>
            </w:pPr>
            <w:r>
              <w:rPr>
                <w:rFonts w:ascii="Times New Roman"/>
                <w:b w:val="false"/>
                <w:i w:val="false"/>
                <w:color w:val="000000"/>
                <w:sz w:val="20"/>
              </w:rPr>
              <w:t>
Латипов Нұржан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 шаруа</w:t>
            </w:r>
          </w:p>
          <w:p>
            <w:pPr>
              <w:spacing w:after="20"/>
              <w:ind w:left="20"/>
              <w:jc w:val="both"/>
            </w:pPr>
            <w:r>
              <w:rPr>
                <w:rFonts w:ascii="Times New Roman"/>
                <w:b w:val="false"/>
                <w:i w:val="false"/>
                <w:color w:val="000000"/>
                <w:sz w:val="20"/>
              </w:rPr>
              <w:t>
қожалығы, Тойлыұлы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шаруа</w:t>
            </w:r>
          </w:p>
          <w:p>
            <w:pPr>
              <w:spacing w:after="20"/>
              <w:ind w:left="20"/>
              <w:jc w:val="both"/>
            </w:pPr>
            <w:r>
              <w:rPr>
                <w:rFonts w:ascii="Times New Roman"/>
                <w:b w:val="false"/>
                <w:i w:val="false"/>
                <w:color w:val="000000"/>
                <w:sz w:val="20"/>
              </w:rPr>
              <w:t>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Байбозов</w:t>
            </w:r>
          </w:p>
          <w:p>
            <w:pPr>
              <w:spacing w:after="20"/>
              <w:ind w:left="20"/>
              <w:jc w:val="both"/>
            </w:pPr>
            <w:r>
              <w:rPr>
                <w:rFonts w:ascii="Times New Roman"/>
                <w:b w:val="false"/>
                <w:i w:val="false"/>
                <w:color w:val="000000"/>
                <w:sz w:val="20"/>
              </w:rPr>
              <w:t>
Нураман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шаруа қожалығы, Қаражанов</w:t>
            </w:r>
          </w:p>
          <w:p>
            <w:pPr>
              <w:spacing w:after="20"/>
              <w:ind w:left="20"/>
              <w:jc w:val="both"/>
            </w:pPr>
            <w:r>
              <w:rPr>
                <w:rFonts w:ascii="Times New Roman"/>
                <w:b w:val="false"/>
                <w:i w:val="false"/>
                <w:color w:val="000000"/>
                <w:sz w:val="20"/>
              </w:rPr>
              <w:t>
Мұстафа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 Көшұлы</w:t>
            </w:r>
          </w:p>
          <w:p>
            <w:pPr>
              <w:spacing w:after="20"/>
              <w:ind w:left="20"/>
              <w:jc w:val="both"/>
            </w:pPr>
            <w:r>
              <w:rPr>
                <w:rFonts w:ascii="Times New Roman"/>
                <w:b w:val="false"/>
                <w:i w:val="false"/>
                <w:color w:val="000000"/>
                <w:sz w:val="20"/>
              </w:rPr>
              <w:t>
Сарсембай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"Мәжиев Кайрат", Мәжиев</w:t>
            </w:r>
          </w:p>
          <w:p>
            <w:pPr>
              <w:spacing w:after="20"/>
              <w:ind w:left="20"/>
              <w:jc w:val="both"/>
            </w:pPr>
            <w:r>
              <w:rPr>
                <w:rFonts w:ascii="Times New Roman"/>
                <w:b w:val="false"/>
                <w:i w:val="false"/>
                <w:color w:val="000000"/>
                <w:sz w:val="20"/>
              </w:rPr>
              <w:t>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шаруа қожалығы, Самалихов</w:t>
            </w:r>
          </w:p>
          <w:p>
            <w:pPr>
              <w:spacing w:after="20"/>
              <w:ind w:left="20"/>
              <w:jc w:val="both"/>
            </w:pPr>
            <w:r>
              <w:rPr>
                <w:rFonts w:ascii="Times New Roman"/>
                <w:b w:val="false"/>
                <w:i w:val="false"/>
                <w:color w:val="000000"/>
                <w:sz w:val="20"/>
              </w:rPr>
              <w:t>
Онгарбай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"Қорғанбай Ата"</w:t>
            </w:r>
          </w:p>
          <w:p>
            <w:pPr>
              <w:spacing w:after="20"/>
              <w:ind w:left="20"/>
              <w:jc w:val="both"/>
            </w:pPr>
            <w:r>
              <w:rPr>
                <w:rFonts w:ascii="Times New Roman"/>
                <w:b w:val="false"/>
                <w:i w:val="false"/>
                <w:color w:val="000000"/>
                <w:sz w:val="20"/>
              </w:rPr>
              <w:t>
шаруа қожалығы, Сәтін Бексұлтан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шаруа қожалығы, Тұрарбекова</w:t>
            </w:r>
          </w:p>
          <w:p>
            <w:pPr>
              <w:spacing w:after="20"/>
              <w:ind w:left="20"/>
              <w:jc w:val="both"/>
            </w:pPr>
            <w:r>
              <w:rPr>
                <w:rFonts w:ascii="Times New Roman"/>
                <w:b w:val="false"/>
                <w:i w:val="false"/>
                <w:color w:val="000000"/>
                <w:sz w:val="20"/>
              </w:rPr>
              <w:t>
Әсима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"Домбаев Айбек" шаруа қожалығы,</w:t>
            </w:r>
          </w:p>
          <w:p>
            <w:pPr>
              <w:spacing w:after="20"/>
              <w:ind w:left="20"/>
              <w:jc w:val="both"/>
            </w:pPr>
            <w:r>
              <w:rPr>
                <w:rFonts w:ascii="Times New Roman"/>
                <w:b w:val="false"/>
                <w:i w:val="false"/>
                <w:color w:val="000000"/>
                <w:sz w:val="20"/>
              </w:rPr>
              <w:t>
Домбаев Айбек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"Елтош" шаруа қожалығы,</w:t>
            </w:r>
          </w:p>
          <w:p>
            <w:pPr>
              <w:spacing w:after="20"/>
              <w:ind w:left="20"/>
              <w:jc w:val="both"/>
            </w:pPr>
            <w:r>
              <w:rPr>
                <w:rFonts w:ascii="Times New Roman"/>
                <w:b w:val="false"/>
                <w:i w:val="false"/>
                <w:color w:val="000000"/>
                <w:sz w:val="20"/>
              </w:rPr>
              <w:t>
Агниязова Баян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"Көкмойнақ" шаруа қожалығы, Баймаганбетов</w:t>
            </w:r>
          </w:p>
          <w:p>
            <w:pPr>
              <w:spacing w:after="20"/>
              <w:ind w:left="20"/>
              <w:jc w:val="both"/>
            </w:pPr>
            <w:r>
              <w:rPr>
                <w:rFonts w:ascii="Times New Roman"/>
                <w:b w:val="false"/>
                <w:i w:val="false"/>
                <w:color w:val="000000"/>
                <w:sz w:val="20"/>
              </w:rPr>
              <w:t>
Амангельды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шаруа қожалығы, Байториев</w:t>
            </w:r>
          </w:p>
          <w:p>
            <w:pPr>
              <w:spacing w:after="20"/>
              <w:ind w:left="20"/>
              <w:jc w:val="both"/>
            </w:pPr>
            <w:r>
              <w:rPr>
                <w:rFonts w:ascii="Times New Roman"/>
                <w:b w:val="false"/>
                <w:i w:val="false"/>
                <w:color w:val="000000"/>
                <w:sz w:val="20"/>
              </w:rPr>
              <w:t>
Әділбек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"Жубанов" Жубанов</w:t>
            </w:r>
          </w:p>
          <w:p>
            <w:pPr>
              <w:spacing w:after="20"/>
              <w:ind w:left="20"/>
              <w:jc w:val="both"/>
            </w:pPr>
            <w:r>
              <w:rPr>
                <w:rFonts w:ascii="Times New Roman"/>
                <w:b w:val="false"/>
                <w:i w:val="false"/>
                <w:color w:val="000000"/>
                <w:sz w:val="20"/>
              </w:rPr>
              <w:t>
Ерболат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 шаруа қожалығы, Кулмуратов</w:t>
            </w:r>
          </w:p>
          <w:p>
            <w:pPr>
              <w:spacing w:after="20"/>
              <w:ind w:left="20"/>
              <w:jc w:val="both"/>
            </w:pPr>
            <w:r>
              <w:rPr>
                <w:rFonts w:ascii="Times New Roman"/>
                <w:b w:val="false"/>
                <w:i w:val="false"/>
                <w:color w:val="000000"/>
                <w:sz w:val="20"/>
              </w:rPr>
              <w:t>
Убайдолла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"Торекенов" Төрекенов</w:t>
            </w:r>
          </w:p>
          <w:p>
            <w:pPr>
              <w:spacing w:after="20"/>
              <w:ind w:left="20"/>
              <w:jc w:val="both"/>
            </w:pPr>
            <w:r>
              <w:rPr>
                <w:rFonts w:ascii="Times New Roman"/>
                <w:b w:val="false"/>
                <w:i w:val="false"/>
                <w:color w:val="000000"/>
                <w:sz w:val="20"/>
              </w:rPr>
              <w:t>
Бердимурат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шаруа қожалығы</w:t>
            </w:r>
          </w:p>
          <w:p>
            <w:pPr>
              <w:spacing w:after="20"/>
              <w:ind w:left="20"/>
              <w:jc w:val="both"/>
            </w:pPr>
            <w:r>
              <w:rPr>
                <w:rFonts w:ascii="Times New Roman"/>
                <w:b w:val="false"/>
                <w:i w:val="false"/>
                <w:color w:val="000000"/>
                <w:sz w:val="20"/>
              </w:rPr>
              <w:t>
Койшыбаев</w:t>
            </w:r>
          </w:p>
          <w:p>
            <w:pPr>
              <w:spacing w:after="20"/>
              <w:ind w:left="20"/>
              <w:jc w:val="both"/>
            </w:pPr>
            <w:r>
              <w:rPr>
                <w:rFonts w:ascii="Times New Roman"/>
                <w:b w:val="false"/>
                <w:i w:val="false"/>
                <w:color w:val="000000"/>
                <w:sz w:val="20"/>
              </w:rPr>
              <w:t>
Табынай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"Балғожа" шаруа қожалығы,</w:t>
            </w:r>
          </w:p>
          <w:p>
            <w:pPr>
              <w:spacing w:after="20"/>
              <w:ind w:left="20"/>
              <w:jc w:val="both"/>
            </w:pPr>
            <w:r>
              <w:rPr>
                <w:rFonts w:ascii="Times New Roman"/>
                <w:b w:val="false"/>
                <w:i w:val="false"/>
                <w:color w:val="000000"/>
                <w:sz w:val="20"/>
              </w:rPr>
              <w:t>
Балғожа Әділбек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w:t>
            </w:r>
          </w:p>
          <w:p>
            <w:pPr>
              <w:spacing w:after="20"/>
              <w:ind w:left="20"/>
              <w:jc w:val="both"/>
            </w:pPr>
            <w:r>
              <w:rPr>
                <w:rFonts w:ascii="Times New Roman"/>
                <w:b w:val="false"/>
                <w:i w:val="false"/>
                <w:color w:val="000000"/>
                <w:sz w:val="20"/>
              </w:rPr>
              <w:t>
Маркабаев</w:t>
            </w:r>
          </w:p>
          <w:p>
            <w:pPr>
              <w:spacing w:after="20"/>
              <w:ind w:left="20"/>
              <w:jc w:val="both"/>
            </w:pPr>
            <w:r>
              <w:rPr>
                <w:rFonts w:ascii="Times New Roman"/>
                <w:b w:val="false"/>
                <w:i w:val="false"/>
                <w:color w:val="000000"/>
                <w:sz w:val="20"/>
              </w:rPr>
              <w:t>
Жанабай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шаруа қожалығы,</w:t>
            </w:r>
          </w:p>
          <w:p>
            <w:pPr>
              <w:spacing w:after="20"/>
              <w:ind w:left="20"/>
              <w:jc w:val="both"/>
            </w:pPr>
            <w:r>
              <w:rPr>
                <w:rFonts w:ascii="Times New Roman"/>
                <w:b w:val="false"/>
                <w:i w:val="false"/>
                <w:color w:val="000000"/>
                <w:sz w:val="20"/>
              </w:rPr>
              <w:t>
Ұзақбай</w:t>
            </w:r>
          </w:p>
          <w:p>
            <w:pPr>
              <w:spacing w:after="20"/>
              <w:ind w:left="20"/>
              <w:jc w:val="both"/>
            </w:pPr>
            <w:r>
              <w:rPr>
                <w:rFonts w:ascii="Times New Roman"/>
                <w:b w:val="false"/>
                <w:i w:val="false"/>
                <w:color w:val="000000"/>
                <w:sz w:val="20"/>
              </w:rPr>
              <w:t>
Наурызбай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"Ақжауын" шаруа қожалығы,</w:t>
            </w:r>
          </w:p>
          <w:p>
            <w:pPr>
              <w:spacing w:after="20"/>
              <w:ind w:left="20"/>
              <w:jc w:val="both"/>
            </w:pPr>
            <w:r>
              <w:rPr>
                <w:rFonts w:ascii="Times New Roman"/>
                <w:b w:val="false"/>
                <w:i w:val="false"/>
                <w:color w:val="000000"/>
                <w:sz w:val="20"/>
              </w:rPr>
              <w:t>
Нұрымова Аппақ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 шаруа қожалығы,</w:t>
            </w:r>
          </w:p>
          <w:p>
            <w:pPr>
              <w:spacing w:after="20"/>
              <w:ind w:left="20"/>
              <w:jc w:val="both"/>
            </w:pPr>
            <w:r>
              <w:rPr>
                <w:rFonts w:ascii="Times New Roman"/>
                <w:b w:val="false"/>
                <w:i w:val="false"/>
                <w:color w:val="000000"/>
                <w:sz w:val="20"/>
              </w:rPr>
              <w:t>
Балгабаева</w:t>
            </w:r>
          </w:p>
          <w:p>
            <w:pPr>
              <w:spacing w:after="20"/>
              <w:ind w:left="20"/>
              <w:jc w:val="both"/>
            </w:pPr>
            <w:r>
              <w:rPr>
                <w:rFonts w:ascii="Times New Roman"/>
                <w:b w:val="false"/>
                <w:i w:val="false"/>
                <w:color w:val="000000"/>
                <w:sz w:val="20"/>
              </w:rPr>
              <w:t>
Кылыш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"Алдаоңғар" шаруа қожалығы,</w:t>
            </w:r>
          </w:p>
          <w:p>
            <w:pPr>
              <w:spacing w:after="20"/>
              <w:ind w:left="20"/>
              <w:jc w:val="both"/>
            </w:pPr>
            <w:r>
              <w:rPr>
                <w:rFonts w:ascii="Times New Roman"/>
                <w:b w:val="false"/>
                <w:i w:val="false"/>
                <w:color w:val="000000"/>
                <w:sz w:val="20"/>
              </w:rPr>
              <w:t>
Заханов Серік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шаруа қожалығы,</w:t>
            </w:r>
          </w:p>
          <w:p>
            <w:pPr>
              <w:spacing w:after="20"/>
              <w:ind w:left="20"/>
              <w:jc w:val="both"/>
            </w:pPr>
            <w:r>
              <w:rPr>
                <w:rFonts w:ascii="Times New Roman"/>
                <w:b w:val="false"/>
                <w:i w:val="false"/>
                <w:color w:val="000000"/>
                <w:sz w:val="20"/>
              </w:rPr>
              <w:t>
Убжанов Ахмет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 Алдешбаев</w:t>
            </w:r>
          </w:p>
          <w:p>
            <w:pPr>
              <w:spacing w:after="20"/>
              <w:ind w:left="20"/>
              <w:jc w:val="both"/>
            </w:pPr>
            <w:r>
              <w:rPr>
                <w:rFonts w:ascii="Times New Roman"/>
                <w:b w:val="false"/>
                <w:i w:val="false"/>
                <w:color w:val="000000"/>
                <w:sz w:val="20"/>
              </w:rPr>
              <w:t>
Азберген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"Мерлан" шаруа қожалығы, Есиркепов</w:t>
            </w:r>
          </w:p>
          <w:p>
            <w:pPr>
              <w:spacing w:after="20"/>
              <w:ind w:left="20"/>
              <w:jc w:val="both"/>
            </w:pPr>
            <w:r>
              <w:rPr>
                <w:rFonts w:ascii="Times New Roman"/>
                <w:b w:val="false"/>
                <w:i w:val="false"/>
                <w:color w:val="000000"/>
                <w:sz w:val="20"/>
              </w:rPr>
              <w:t>
Кожекбай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"Мырзаболат" шаруа қожалығы, Толегусов</w:t>
            </w:r>
          </w:p>
          <w:p>
            <w:pPr>
              <w:spacing w:after="20"/>
              <w:ind w:left="20"/>
              <w:jc w:val="both"/>
            </w:pPr>
            <w:r>
              <w:rPr>
                <w:rFonts w:ascii="Times New Roman"/>
                <w:b w:val="false"/>
                <w:i w:val="false"/>
                <w:color w:val="000000"/>
                <w:sz w:val="20"/>
              </w:rPr>
              <w:t>
Жоламан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 шаруа қожалығы, Сейтахметов</w:t>
            </w:r>
          </w:p>
          <w:p>
            <w:pPr>
              <w:spacing w:after="20"/>
              <w:ind w:left="20"/>
              <w:jc w:val="both"/>
            </w:pPr>
            <w:r>
              <w:rPr>
                <w:rFonts w:ascii="Times New Roman"/>
                <w:b w:val="false"/>
                <w:i w:val="false"/>
                <w:color w:val="000000"/>
                <w:sz w:val="20"/>
              </w:rPr>
              <w:t>
Закиржан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шаруа қожалығы, Сейтахметов</w:t>
            </w:r>
          </w:p>
          <w:p>
            <w:pPr>
              <w:spacing w:after="20"/>
              <w:ind w:left="20"/>
              <w:jc w:val="both"/>
            </w:pPr>
            <w:r>
              <w:rPr>
                <w:rFonts w:ascii="Times New Roman"/>
                <w:b w:val="false"/>
                <w:i w:val="false"/>
                <w:color w:val="000000"/>
                <w:sz w:val="20"/>
              </w:rPr>
              <w:t>
Адил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шаруа</w:t>
            </w:r>
          </w:p>
          <w:p>
            <w:pPr>
              <w:spacing w:after="20"/>
              <w:ind w:left="20"/>
              <w:jc w:val="both"/>
            </w:pPr>
            <w:r>
              <w:rPr>
                <w:rFonts w:ascii="Times New Roman"/>
                <w:b w:val="false"/>
                <w:i w:val="false"/>
                <w:color w:val="000000"/>
                <w:sz w:val="20"/>
              </w:rPr>
              <w:t>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Жаппасова</w:t>
            </w:r>
          </w:p>
          <w:p>
            <w:pPr>
              <w:spacing w:after="20"/>
              <w:ind w:left="20"/>
              <w:jc w:val="both"/>
            </w:pPr>
            <w:r>
              <w:rPr>
                <w:rFonts w:ascii="Times New Roman"/>
                <w:b w:val="false"/>
                <w:i w:val="false"/>
                <w:color w:val="000000"/>
                <w:sz w:val="20"/>
              </w:rPr>
              <w:t>
Фарида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Ізмұрзаұлы Игілік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 Карашоваа</w:t>
            </w:r>
          </w:p>
          <w:p>
            <w:pPr>
              <w:spacing w:after="20"/>
              <w:ind w:left="20"/>
              <w:jc w:val="both"/>
            </w:pPr>
            <w:r>
              <w:rPr>
                <w:rFonts w:ascii="Times New Roman"/>
                <w:b w:val="false"/>
                <w:i w:val="false"/>
                <w:color w:val="000000"/>
                <w:sz w:val="20"/>
              </w:rPr>
              <w:t>
Нурсулу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"Мырзағали" шаруа қожалығы, Абдигалиев</w:t>
            </w:r>
          </w:p>
          <w:p>
            <w:pPr>
              <w:spacing w:after="20"/>
              <w:ind w:left="20"/>
              <w:jc w:val="both"/>
            </w:pPr>
            <w:r>
              <w:rPr>
                <w:rFonts w:ascii="Times New Roman"/>
                <w:b w:val="false"/>
                <w:i w:val="false"/>
                <w:color w:val="000000"/>
                <w:sz w:val="20"/>
              </w:rPr>
              <w:t>
Сагынгали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"Tomiris" шаруа қожалығы,</w:t>
            </w:r>
          </w:p>
          <w:p>
            <w:pPr>
              <w:spacing w:after="20"/>
              <w:ind w:left="20"/>
              <w:jc w:val="both"/>
            </w:pPr>
            <w:r>
              <w:rPr>
                <w:rFonts w:ascii="Times New Roman"/>
                <w:b w:val="false"/>
                <w:i w:val="false"/>
                <w:color w:val="000000"/>
                <w:sz w:val="20"/>
              </w:rPr>
              <w:t>
Мустафина</w:t>
            </w:r>
          </w:p>
          <w:p>
            <w:pPr>
              <w:spacing w:after="20"/>
              <w:ind w:left="20"/>
              <w:jc w:val="both"/>
            </w:pPr>
            <w:r>
              <w:rPr>
                <w:rFonts w:ascii="Times New Roman"/>
                <w:b w:val="false"/>
                <w:i w:val="false"/>
                <w:color w:val="000000"/>
                <w:sz w:val="20"/>
              </w:rPr>
              <w:t>
Гауһар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шаруа қожалығы, Надиров</w:t>
            </w:r>
          </w:p>
          <w:p>
            <w:pPr>
              <w:spacing w:after="20"/>
              <w:ind w:left="20"/>
              <w:jc w:val="both"/>
            </w:pPr>
            <w:r>
              <w:rPr>
                <w:rFonts w:ascii="Times New Roman"/>
                <w:b w:val="false"/>
                <w:i w:val="false"/>
                <w:color w:val="000000"/>
                <w:sz w:val="20"/>
              </w:rPr>
              <w:t>
Конысбай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"Акмырза"</w:t>
            </w:r>
          </w:p>
          <w:p>
            <w:pPr>
              <w:spacing w:after="20"/>
              <w:ind w:left="20"/>
              <w:jc w:val="both"/>
            </w:pPr>
            <w:r>
              <w:rPr>
                <w:rFonts w:ascii="Times New Roman"/>
                <w:b w:val="false"/>
                <w:i w:val="false"/>
                <w:color w:val="000000"/>
                <w:sz w:val="20"/>
              </w:rPr>
              <w:t>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w:t>
            </w:r>
          </w:p>
          <w:p>
            <w:pPr>
              <w:spacing w:after="20"/>
              <w:ind w:left="20"/>
              <w:jc w:val="both"/>
            </w:pPr>
            <w:r>
              <w:rPr>
                <w:rFonts w:ascii="Times New Roman"/>
                <w:b w:val="false"/>
                <w:i w:val="false"/>
                <w:color w:val="000000"/>
                <w:sz w:val="20"/>
              </w:rPr>
              <w:t>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"АКМЫРЗА"</w:t>
            </w:r>
          </w:p>
          <w:p>
            <w:pPr>
              <w:spacing w:after="20"/>
              <w:ind w:left="20"/>
              <w:jc w:val="both"/>
            </w:pPr>
            <w:r>
              <w:rPr>
                <w:rFonts w:ascii="Times New Roman"/>
                <w:b w:val="false"/>
                <w:i w:val="false"/>
                <w:color w:val="000000"/>
                <w:sz w:val="20"/>
              </w:rPr>
              <w:t>
шаруа қожалығы, Домбаев Утелген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шаруа қожалығы, Сейтов</w:t>
            </w:r>
          </w:p>
          <w:p>
            <w:pPr>
              <w:spacing w:after="20"/>
              <w:ind w:left="20"/>
              <w:jc w:val="both"/>
            </w:pPr>
            <w:r>
              <w:rPr>
                <w:rFonts w:ascii="Times New Roman"/>
                <w:b w:val="false"/>
                <w:i w:val="false"/>
                <w:color w:val="000000"/>
                <w:sz w:val="20"/>
              </w:rPr>
              <w:t>
Амангелді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шаруа қожалығы, Ымханов</w:t>
            </w:r>
          </w:p>
          <w:p>
            <w:pPr>
              <w:spacing w:after="20"/>
              <w:ind w:left="20"/>
              <w:jc w:val="both"/>
            </w:pPr>
            <w:r>
              <w:rPr>
                <w:rFonts w:ascii="Times New Roman"/>
                <w:b w:val="false"/>
                <w:i w:val="false"/>
                <w:color w:val="000000"/>
                <w:sz w:val="20"/>
              </w:rPr>
              <w:t>
Есентемір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Р" шаруа қожалығы, Кошербаев</w:t>
            </w:r>
          </w:p>
          <w:p>
            <w:pPr>
              <w:spacing w:after="20"/>
              <w:ind w:left="20"/>
              <w:jc w:val="both"/>
            </w:pPr>
            <w:r>
              <w:rPr>
                <w:rFonts w:ascii="Times New Roman"/>
                <w:b w:val="false"/>
                <w:i w:val="false"/>
                <w:color w:val="000000"/>
                <w:sz w:val="20"/>
              </w:rPr>
              <w:t>
Рашид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 шаруа қожалығы,</w:t>
            </w:r>
          </w:p>
          <w:p>
            <w:pPr>
              <w:spacing w:after="20"/>
              <w:ind w:left="20"/>
              <w:jc w:val="both"/>
            </w:pPr>
            <w:r>
              <w:rPr>
                <w:rFonts w:ascii="Times New Roman"/>
                <w:b w:val="false"/>
                <w:i w:val="false"/>
                <w:color w:val="000000"/>
                <w:sz w:val="20"/>
              </w:rPr>
              <w:t>
Бекбергенова</w:t>
            </w:r>
          </w:p>
          <w:p>
            <w:pPr>
              <w:spacing w:after="20"/>
              <w:ind w:left="20"/>
              <w:jc w:val="both"/>
            </w:pPr>
            <w:r>
              <w:rPr>
                <w:rFonts w:ascii="Times New Roman"/>
                <w:b w:val="false"/>
                <w:i w:val="false"/>
                <w:color w:val="000000"/>
                <w:sz w:val="20"/>
              </w:rPr>
              <w:t>
Жансая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 шаруа</w:t>
            </w:r>
          </w:p>
          <w:p>
            <w:pPr>
              <w:spacing w:after="20"/>
              <w:ind w:left="20"/>
              <w:jc w:val="both"/>
            </w:pPr>
            <w:r>
              <w:rPr>
                <w:rFonts w:ascii="Times New Roman"/>
                <w:b w:val="false"/>
                <w:i w:val="false"/>
                <w:color w:val="000000"/>
                <w:sz w:val="20"/>
              </w:rPr>
              <w:t>
қожалығы, Нәреш Ринат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шаруа</w:t>
            </w:r>
          </w:p>
          <w:p>
            <w:pPr>
              <w:spacing w:after="20"/>
              <w:ind w:left="20"/>
              <w:jc w:val="both"/>
            </w:pPr>
            <w:r>
              <w:rPr>
                <w:rFonts w:ascii="Times New Roman"/>
                <w:b w:val="false"/>
                <w:i w:val="false"/>
                <w:color w:val="000000"/>
                <w:sz w:val="20"/>
              </w:rPr>
              <w:t>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Меңдібай Қосбай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шаруа қожалығы,</w:t>
            </w:r>
          </w:p>
          <w:p>
            <w:pPr>
              <w:spacing w:after="20"/>
              <w:ind w:left="20"/>
              <w:jc w:val="both"/>
            </w:pPr>
            <w:r>
              <w:rPr>
                <w:rFonts w:ascii="Times New Roman"/>
                <w:b w:val="false"/>
                <w:i w:val="false"/>
                <w:color w:val="000000"/>
                <w:sz w:val="20"/>
              </w:rPr>
              <w:t>
Сейтов Жасулан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 шаруа қожалығы,</w:t>
            </w:r>
          </w:p>
          <w:p>
            <w:pPr>
              <w:spacing w:after="20"/>
              <w:ind w:left="20"/>
              <w:jc w:val="both"/>
            </w:pPr>
            <w:r>
              <w:rPr>
                <w:rFonts w:ascii="Times New Roman"/>
                <w:b w:val="false"/>
                <w:i w:val="false"/>
                <w:color w:val="000000"/>
                <w:sz w:val="20"/>
              </w:rPr>
              <w:t>
Молдаев Рахмет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шаруа қожалығы, Қалыңбайұлы</w:t>
            </w:r>
          </w:p>
          <w:p>
            <w:pPr>
              <w:spacing w:after="20"/>
              <w:ind w:left="20"/>
              <w:jc w:val="both"/>
            </w:pPr>
            <w:r>
              <w:rPr>
                <w:rFonts w:ascii="Times New Roman"/>
                <w:b w:val="false"/>
                <w:i w:val="false"/>
                <w:color w:val="000000"/>
                <w:sz w:val="20"/>
              </w:rPr>
              <w:t>
Ғабидолла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w:t>
            </w:r>
          </w:p>
          <w:p>
            <w:pPr>
              <w:spacing w:after="20"/>
              <w:ind w:left="20"/>
              <w:jc w:val="both"/>
            </w:pPr>
            <w:r>
              <w:rPr>
                <w:rFonts w:ascii="Times New Roman"/>
                <w:b w:val="false"/>
                <w:i w:val="false"/>
                <w:color w:val="000000"/>
                <w:sz w:val="20"/>
              </w:rPr>
              <w:t>
Мырзаболат"</w:t>
            </w:r>
          </w:p>
          <w:p>
            <w:pPr>
              <w:spacing w:after="20"/>
              <w:ind w:left="20"/>
              <w:jc w:val="both"/>
            </w:pPr>
            <w:r>
              <w:rPr>
                <w:rFonts w:ascii="Times New Roman"/>
                <w:b w:val="false"/>
                <w:i w:val="false"/>
                <w:color w:val="000000"/>
                <w:sz w:val="20"/>
              </w:rPr>
              <w:t>
шаруа қожалығы, Мендибаев 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"Жуабай" шаруа қожалығы,</w:t>
            </w:r>
          </w:p>
          <w:p>
            <w:pPr>
              <w:spacing w:after="20"/>
              <w:ind w:left="20"/>
              <w:jc w:val="both"/>
            </w:pPr>
            <w:r>
              <w:rPr>
                <w:rFonts w:ascii="Times New Roman"/>
                <w:b w:val="false"/>
                <w:i w:val="false"/>
                <w:color w:val="000000"/>
                <w:sz w:val="20"/>
              </w:rPr>
              <w:t>
Жолдасов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ат" шаруа қожалығы,</w:t>
            </w:r>
          </w:p>
          <w:p>
            <w:pPr>
              <w:spacing w:after="20"/>
              <w:ind w:left="20"/>
              <w:jc w:val="both"/>
            </w:pPr>
            <w:r>
              <w:rPr>
                <w:rFonts w:ascii="Times New Roman"/>
                <w:b w:val="false"/>
                <w:i w:val="false"/>
                <w:color w:val="000000"/>
                <w:sz w:val="20"/>
              </w:rPr>
              <w:t>
Көңбаев Олжас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 Алтыназаров</w:t>
            </w:r>
          </w:p>
          <w:p>
            <w:pPr>
              <w:spacing w:after="20"/>
              <w:ind w:left="20"/>
              <w:jc w:val="both"/>
            </w:pPr>
            <w:r>
              <w:rPr>
                <w:rFonts w:ascii="Times New Roman"/>
                <w:b w:val="false"/>
                <w:i w:val="false"/>
                <w:color w:val="000000"/>
                <w:sz w:val="20"/>
              </w:rPr>
              <w:t>
Зымырық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шаруа қожалығы, Оралбаев</w:t>
            </w:r>
          </w:p>
          <w:p>
            <w:pPr>
              <w:spacing w:after="20"/>
              <w:ind w:left="20"/>
              <w:jc w:val="both"/>
            </w:pPr>
            <w:r>
              <w:rPr>
                <w:rFonts w:ascii="Times New Roman"/>
                <w:b w:val="false"/>
                <w:i w:val="false"/>
                <w:color w:val="000000"/>
                <w:sz w:val="20"/>
              </w:rPr>
              <w:t>
Куатбай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"Бауырқұмақ" шаруа қожалығы, Сарсенбай</w:t>
            </w:r>
          </w:p>
          <w:p>
            <w:pPr>
              <w:spacing w:after="20"/>
              <w:ind w:left="20"/>
              <w:jc w:val="both"/>
            </w:pPr>
            <w:r>
              <w:rPr>
                <w:rFonts w:ascii="Times New Roman"/>
                <w:b w:val="false"/>
                <w:i w:val="false"/>
                <w:color w:val="000000"/>
                <w:sz w:val="20"/>
              </w:rPr>
              <w:t>
Найман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шаруа қожалығы, Жаңбыршиев</w:t>
            </w:r>
          </w:p>
          <w:p>
            <w:pPr>
              <w:spacing w:after="20"/>
              <w:ind w:left="20"/>
              <w:jc w:val="both"/>
            </w:pPr>
            <w:r>
              <w:rPr>
                <w:rFonts w:ascii="Times New Roman"/>
                <w:b w:val="false"/>
                <w:i w:val="false"/>
                <w:color w:val="000000"/>
                <w:sz w:val="20"/>
              </w:rPr>
              <w:t>
Ахмет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"Шүкир" шаруа қожалығы,</w:t>
            </w:r>
          </w:p>
          <w:p>
            <w:pPr>
              <w:spacing w:after="20"/>
              <w:ind w:left="20"/>
              <w:jc w:val="both"/>
            </w:pPr>
            <w:r>
              <w:rPr>
                <w:rFonts w:ascii="Times New Roman"/>
                <w:b w:val="false"/>
                <w:i w:val="false"/>
                <w:color w:val="000000"/>
                <w:sz w:val="20"/>
              </w:rPr>
              <w:t>
Балгаев</w:t>
            </w:r>
          </w:p>
          <w:p>
            <w:pPr>
              <w:spacing w:after="20"/>
              <w:ind w:left="20"/>
              <w:jc w:val="both"/>
            </w:pPr>
            <w:r>
              <w:rPr>
                <w:rFonts w:ascii="Times New Roman"/>
                <w:b w:val="false"/>
                <w:i w:val="false"/>
                <w:color w:val="000000"/>
                <w:sz w:val="20"/>
              </w:rPr>
              <w:t>
Куанышбек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"Айжарық" шаруа қожалығы Айжарықов</w:t>
            </w:r>
          </w:p>
          <w:p>
            <w:pPr>
              <w:spacing w:after="20"/>
              <w:ind w:left="20"/>
              <w:jc w:val="both"/>
            </w:pPr>
            <w:r>
              <w:rPr>
                <w:rFonts w:ascii="Times New Roman"/>
                <w:b w:val="false"/>
                <w:i w:val="false"/>
                <w:color w:val="000000"/>
                <w:sz w:val="20"/>
              </w:rPr>
              <w:t>
Берік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"Ақниязәли"</w:t>
            </w:r>
          </w:p>
          <w:p>
            <w:pPr>
              <w:spacing w:after="20"/>
              <w:ind w:left="20"/>
              <w:jc w:val="both"/>
            </w:pPr>
            <w:r>
              <w:rPr>
                <w:rFonts w:ascii="Times New Roman"/>
                <w:b w:val="false"/>
                <w:i w:val="false"/>
                <w:color w:val="000000"/>
                <w:sz w:val="20"/>
              </w:rPr>
              <w:t>
шаруа қожалығы Ақнияз Әли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w:t>
            </w:r>
          </w:p>
          <w:p>
            <w:pPr>
              <w:spacing w:after="20"/>
              <w:ind w:left="20"/>
              <w:jc w:val="both"/>
            </w:pPr>
            <w:r>
              <w:rPr>
                <w:rFonts w:ascii="Times New Roman"/>
                <w:b w:val="false"/>
                <w:i w:val="false"/>
                <w:color w:val="000000"/>
                <w:sz w:val="20"/>
              </w:rPr>
              <w:t>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Долдаева Нұргүл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"Мәтжан" шаруа қожалығы, Биғожаев</w:t>
            </w:r>
          </w:p>
          <w:p>
            <w:pPr>
              <w:spacing w:after="20"/>
              <w:ind w:left="20"/>
              <w:jc w:val="both"/>
            </w:pPr>
            <w:r>
              <w:rPr>
                <w:rFonts w:ascii="Times New Roman"/>
                <w:b w:val="false"/>
                <w:i w:val="false"/>
                <w:color w:val="000000"/>
                <w:sz w:val="20"/>
              </w:rPr>
              <w:t>
Оңбосын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"Рзабек" шаруа қожалығы,</w:t>
            </w:r>
          </w:p>
          <w:p>
            <w:pPr>
              <w:spacing w:after="20"/>
              <w:ind w:left="20"/>
              <w:jc w:val="both"/>
            </w:pPr>
            <w:r>
              <w:rPr>
                <w:rFonts w:ascii="Times New Roman"/>
                <w:b w:val="false"/>
                <w:i w:val="false"/>
                <w:color w:val="000000"/>
                <w:sz w:val="20"/>
              </w:rPr>
              <w:t>
Сагынгалиева</w:t>
            </w:r>
          </w:p>
          <w:p>
            <w:pPr>
              <w:spacing w:after="20"/>
              <w:ind w:left="20"/>
              <w:jc w:val="both"/>
            </w:pPr>
            <w:r>
              <w:rPr>
                <w:rFonts w:ascii="Times New Roman"/>
                <w:b w:val="false"/>
                <w:i w:val="false"/>
                <w:color w:val="000000"/>
                <w:sz w:val="20"/>
              </w:rPr>
              <w:t>
Анар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 Оралбаев</w:t>
            </w:r>
          </w:p>
          <w:p>
            <w:pPr>
              <w:spacing w:after="20"/>
              <w:ind w:left="20"/>
              <w:jc w:val="both"/>
            </w:pPr>
            <w:r>
              <w:rPr>
                <w:rFonts w:ascii="Times New Roman"/>
                <w:b w:val="false"/>
                <w:i w:val="false"/>
                <w:color w:val="000000"/>
                <w:sz w:val="20"/>
              </w:rPr>
              <w:t>
Шопангали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шаруа қожалығы, Жаңбыршы</w:t>
            </w:r>
          </w:p>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шаруа қожалығы,</w:t>
            </w:r>
          </w:p>
          <w:p>
            <w:pPr>
              <w:spacing w:after="20"/>
              <w:ind w:left="20"/>
              <w:jc w:val="both"/>
            </w:pPr>
            <w:r>
              <w:rPr>
                <w:rFonts w:ascii="Times New Roman"/>
                <w:b w:val="false"/>
                <w:i w:val="false"/>
                <w:color w:val="000000"/>
                <w:sz w:val="20"/>
              </w:rPr>
              <w:t>
Орынбасаров</w:t>
            </w:r>
          </w:p>
          <w:p>
            <w:pPr>
              <w:spacing w:after="20"/>
              <w:ind w:left="20"/>
              <w:jc w:val="both"/>
            </w:pPr>
            <w:r>
              <w:rPr>
                <w:rFonts w:ascii="Times New Roman"/>
                <w:b w:val="false"/>
                <w:i w:val="false"/>
                <w:color w:val="000000"/>
                <w:sz w:val="20"/>
              </w:rPr>
              <w:t>
Куанбек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"Жоласқан" шаруа қожалығы, Бекмурзин</w:t>
            </w:r>
          </w:p>
          <w:p>
            <w:pPr>
              <w:spacing w:after="20"/>
              <w:ind w:left="20"/>
              <w:jc w:val="both"/>
            </w:pPr>
            <w:r>
              <w:rPr>
                <w:rFonts w:ascii="Times New Roman"/>
                <w:b w:val="false"/>
                <w:i w:val="false"/>
                <w:color w:val="000000"/>
                <w:sz w:val="20"/>
              </w:rPr>
              <w:t>
Зейнолла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w:t>
            </w:r>
          </w:p>
          <w:p>
            <w:pPr>
              <w:spacing w:after="20"/>
              <w:ind w:left="20"/>
              <w:jc w:val="both"/>
            </w:pPr>
            <w:r>
              <w:rPr>
                <w:rFonts w:ascii="Times New Roman"/>
                <w:b w:val="false"/>
                <w:i w:val="false"/>
                <w:color w:val="000000"/>
                <w:sz w:val="20"/>
              </w:rPr>
              <w:t>
Ақмағанбетова</w:t>
            </w:r>
          </w:p>
          <w:p>
            <w:pPr>
              <w:spacing w:after="20"/>
              <w:ind w:left="20"/>
              <w:jc w:val="both"/>
            </w:pPr>
            <w:r>
              <w:rPr>
                <w:rFonts w:ascii="Times New Roman"/>
                <w:b w:val="false"/>
                <w:i w:val="false"/>
                <w:color w:val="000000"/>
                <w:sz w:val="20"/>
              </w:rPr>
              <w:t>
Гульнар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шаруа қожалығы, Кенебаев</w:t>
            </w:r>
          </w:p>
          <w:p>
            <w:pPr>
              <w:spacing w:after="20"/>
              <w:ind w:left="20"/>
              <w:jc w:val="both"/>
            </w:pPr>
            <w:r>
              <w:rPr>
                <w:rFonts w:ascii="Times New Roman"/>
                <w:b w:val="false"/>
                <w:i w:val="false"/>
                <w:color w:val="000000"/>
                <w:sz w:val="20"/>
              </w:rPr>
              <w:t>
Сұлтанғали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"Қожантай"</w:t>
            </w:r>
          </w:p>
          <w:p>
            <w:pPr>
              <w:spacing w:after="20"/>
              <w:ind w:left="20"/>
              <w:jc w:val="both"/>
            </w:pPr>
            <w:r>
              <w:rPr>
                <w:rFonts w:ascii="Times New Roman"/>
                <w:b w:val="false"/>
                <w:i w:val="false"/>
                <w:color w:val="000000"/>
                <w:sz w:val="20"/>
              </w:rPr>
              <w:t>
шаруа қожалығы, Таменов Абылай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шаруа</w:t>
            </w:r>
          </w:p>
          <w:p>
            <w:pPr>
              <w:spacing w:after="20"/>
              <w:ind w:left="20"/>
              <w:jc w:val="both"/>
            </w:pPr>
            <w:r>
              <w:rPr>
                <w:rFonts w:ascii="Times New Roman"/>
                <w:b w:val="false"/>
                <w:i w:val="false"/>
                <w:color w:val="000000"/>
                <w:sz w:val="20"/>
              </w:rPr>
              <w:t>
қожалығы, Ержігіт Ақиқат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шаруа қожалығы,</w:t>
            </w:r>
          </w:p>
          <w:p>
            <w:pPr>
              <w:spacing w:after="20"/>
              <w:ind w:left="20"/>
              <w:jc w:val="both"/>
            </w:pPr>
            <w:r>
              <w:rPr>
                <w:rFonts w:ascii="Times New Roman"/>
                <w:b w:val="false"/>
                <w:i w:val="false"/>
                <w:color w:val="000000"/>
                <w:sz w:val="20"/>
              </w:rPr>
              <w:t>
Мунаев</w:t>
            </w:r>
          </w:p>
          <w:p>
            <w:pPr>
              <w:spacing w:after="20"/>
              <w:ind w:left="20"/>
              <w:jc w:val="both"/>
            </w:pPr>
            <w:r>
              <w:rPr>
                <w:rFonts w:ascii="Times New Roman"/>
                <w:b w:val="false"/>
                <w:i w:val="false"/>
                <w:color w:val="000000"/>
                <w:sz w:val="20"/>
              </w:rPr>
              <w:t>
Калдыбек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"Аділет" шаруа қожалығы,</w:t>
            </w:r>
          </w:p>
          <w:p>
            <w:pPr>
              <w:spacing w:after="20"/>
              <w:ind w:left="20"/>
              <w:jc w:val="both"/>
            </w:pPr>
            <w:r>
              <w:rPr>
                <w:rFonts w:ascii="Times New Roman"/>
                <w:b w:val="false"/>
                <w:i w:val="false"/>
                <w:color w:val="000000"/>
                <w:sz w:val="20"/>
              </w:rPr>
              <w:t>
Мақтап Әділет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 қожалығы,</w:t>
            </w:r>
          </w:p>
          <w:p>
            <w:pPr>
              <w:spacing w:after="20"/>
              <w:ind w:left="20"/>
              <w:jc w:val="both"/>
            </w:pPr>
            <w:r>
              <w:rPr>
                <w:rFonts w:ascii="Times New Roman"/>
                <w:b w:val="false"/>
                <w:i w:val="false"/>
                <w:color w:val="000000"/>
                <w:sz w:val="20"/>
              </w:rPr>
              <w:t>
Дүйсенбаев</w:t>
            </w:r>
          </w:p>
          <w:p>
            <w:pPr>
              <w:spacing w:after="20"/>
              <w:ind w:left="20"/>
              <w:jc w:val="both"/>
            </w:pPr>
            <w:r>
              <w:rPr>
                <w:rFonts w:ascii="Times New Roman"/>
                <w:b w:val="false"/>
                <w:i w:val="false"/>
                <w:color w:val="000000"/>
                <w:sz w:val="20"/>
              </w:rPr>
              <w:t>
Батыргерей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 шаруа қожалығы,</w:t>
            </w:r>
          </w:p>
          <w:p>
            <w:pPr>
              <w:spacing w:after="20"/>
              <w:ind w:left="20"/>
              <w:jc w:val="both"/>
            </w:pPr>
            <w:r>
              <w:rPr>
                <w:rFonts w:ascii="Times New Roman"/>
                <w:b w:val="false"/>
                <w:i w:val="false"/>
                <w:color w:val="000000"/>
                <w:sz w:val="20"/>
              </w:rPr>
              <w:t>
Байпақов Берик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w:t>
            </w:r>
          </w:p>
          <w:p>
            <w:pPr>
              <w:spacing w:after="20"/>
              <w:ind w:left="20"/>
              <w:jc w:val="both"/>
            </w:pPr>
            <w:r>
              <w:rPr>
                <w:rFonts w:ascii="Times New Roman"/>
                <w:b w:val="false"/>
                <w:i w:val="false"/>
                <w:color w:val="000000"/>
                <w:sz w:val="20"/>
              </w:rPr>
              <w:t>
шаруа қожалығы, Көңбаев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шаруа</w:t>
            </w:r>
          </w:p>
          <w:p>
            <w:pPr>
              <w:spacing w:after="20"/>
              <w:ind w:left="20"/>
              <w:jc w:val="both"/>
            </w:pPr>
            <w:r>
              <w:rPr>
                <w:rFonts w:ascii="Times New Roman"/>
                <w:b w:val="false"/>
                <w:i w:val="false"/>
                <w:color w:val="000000"/>
                <w:sz w:val="20"/>
              </w:rPr>
              <w:t>
қожалығы, Базарбаев Талғат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"Құла-ат" шаруа қожалығы</w:t>
            </w:r>
          </w:p>
          <w:p>
            <w:pPr>
              <w:spacing w:after="20"/>
              <w:ind w:left="20"/>
              <w:jc w:val="both"/>
            </w:pPr>
            <w:r>
              <w:rPr>
                <w:rFonts w:ascii="Times New Roman"/>
                <w:b w:val="false"/>
                <w:i w:val="false"/>
                <w:color w:val="000000"/>
                <w:sz w:val="20"/>
              </w:rPr>
              <w:t>
Бозанов 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 шаруа қожалығы, Куанов</w:t>
            </w:r>
          </w:p>
          <w:p>
            <w:pPr>
              <w:spacing w:after="20"/>
              <w:ind w:left="20"/>
              <w:jc w:val="both"/>
            </w:pPr>
            <w:r>
              <w:rPr>
                <w:rFonts w:ascii="Times New Roman"/>
                <w:b w:val="false"/>
                <w:i w:val="false"/>
                <w:color w:val="000000"/>
                <w:sz w:val="20"/>
              </w:rPr>
              <w:t>
Нурмухан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 Нұр" шаруа қожалығы, Абиев</w:t>
            </w:r>
          </w:p>
          <w:p>
            <w:pPr>
              <w:spacing w:after="20"/>
              <w:ind w:left="20"/>
              <w:jc w:val="both"/>
            </w:pPr>
            <w:r>
              <w:rPr>
                <w:rFonts w:ascii="Times New Roman"/>
                <w:b w:val="false"/>
                <w:i w:val="false"/>
                <w:color w:val="000000"/>
                <w:sz w:val="20"/>
              </w:rPr>
              <w:t>
Амантурли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шаруа қожалығы,</w:t>
            </w:r>
          </w:p>
          <w:p>
            <w:pPr>
              <w:spacing w:after="20"/>
              <w:ind w:left="20"/>
              <w:jc w:val="both"/>
            </w:pPr>
            <w:r>
              <w:rPr>
                <w:rFonts w:ascii="Times New Roman"/>
                <w:b w:val="false"/>
                <w:i w:val="false"/>
                <w:color w:val="000000"/>
                <w:sz w:val="20"/>
              </w:rPr>
              <w:t>
Алиев</w:t>
            </w:r>
          </w:p>
          <w:p>
            <w:pPr>
              <w:spacing w:after="20"/>
              <w:ind w:left="20"/>
              <w:jc w:val="both"/>
            </w:pPr>
            <w:r>
              <w:rPr>
                <w:rFonts w:ascii="Times New Roman"/>
                <w:b w:val="false"/>
                <w:i w:val="false"/>
                <w:color w:val="000000"/>
                <w:sz w:val="20"/>
              </w:rPr>
              <w:t>
Тулепберген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шаруа қожалығы,</w:t>
            </w:r>
          </w:p>
          <w:p>
            <w:pPr>
              <w:spacing w:after="20"/>
              <w:ind w:left="20"/>
              <w:jc w:val="both"/>
            </w:pPr>
            <w:r>
              <w:rPr>
                <w:rFonts w:ascii="Times New Roman"/>
                <w:b w:val="false"/>
                <w:i w:val="false"/>
                <w:color w:val="000000"/>
                <w:sz w:val="20"/>
              </w:rPr>
              <w:t>
Асанова</w:t>
            </w:r>
          </w:p>
          <w:p>
            <w:pPr>
              <w:spacing w:after="20"/>
              <w:ind w:left="20"/>
              <w:jc w:val="both"/>
            </w:pPr>
            <w:r>
              <w:rPr>
                <w:rFonts w:ascii="Times New Roman"/>
                <w:b w:val="false"/>
                <w:i w:val="false"/>
                <w:color w:val="000000"/>
                <w:sz w:val="20"/>
              </w:rPr>
              <w:t>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"Шершелі" шаруа қожалығы, Асқарұлы</w:t>
            </w:r>
          </w:p>
          <w:p>
            <w:pPr>
              <w:spacing w:after="20"/>
              <w:ind w:left="20"/>
              <w:jc w:val="both"/>
            </w:pPr>
            <w:r>
              <w:rPr>
                <w:rFonts w:ascii="Times New Roman"/>
                <w:b w:val="false"/>
                <w:i w:val="false"/>
                <w:color w:val="000000"/>
                <w:sz w:val="20"/>
              </w:rPr>
              <w:t>
Есенжан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шаруа қожалығы,</w:t>
            </w:r>
          </w:p>
          <w:p>
            <w:pPr>
              <w:spacing w:after="20"/>
              <w:ind w:left="20"/>
              <w:jc w:val="both"/>
            </w:pPr>
            <w:r>
              <w:rPr>
                <w:rFonts w:ascii="Times New Roman"/>
                <w:b w:val="false"/>
                <w:i w:val="false"/>
                <w:color w:val="000000"/>
                <w:sz w:val="20"/>
              </w:rPr>
              <w:t>
Байғожаев Таңат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 шаруа қожалығы, Сардарбеков</w:t>
            </w:r>
          </w:p>
          <w:p>
            <w:pPr>
              <w:spacing w:after="20"/>
              <w:ind w:left="20"/>
              <w:jc w:val="both"/>
            </w:pPr>
            <w:r>
              <w:rPr>
                <w:rFonts w:ascii="Times New Roman"/>
                <w:b w:val="false"/>
                <w:i w:val="false"/>
                <w:color w:val="000000"/>
                <w:sz w:val="20"/>
              </w:rPr>
              <w:t>
Кажимухан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шаруа қожалығы, Сардарбеков</w:t>
            </w:r>
          </w:p>
          <w:p>
            <w:pPr>
              <w:spacing w:after="20"/>
              <w:ind w:left="20"/>
              <w:jc w:val="both"/>
            </w:pPr>
            <w:r>
              <w:rPr>
                <w:rFonts w:ascii="Times New Roman"/>
                <w:b w:val="false"/>
                <w:i w:val="false"/>
                <w:color w:val="000000"/>
                <w:sz w:val="20"/>
              </w:rPr>
              <w:t>
Жолберген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 шаруа қожалығы, Сардарбеков</w:t>
            </w:r>
          </w:p>
          <w:p>
            <w:pPr>
              <w:spacing w:after="20"/>
              <w:ind w:left="20"/>
              <w:jc w:val="both"/>
            </w:pPr>
            <w:r>
              <w:rPr>
                <w:rFonts w:ascii="Times New Roman"/>
                <w:b w:val="false"/>
                <w:i w:val="false"/>
                <w:color w:val="000000"/>
                <w:sz w:val="20"/>
              </w:rPr>
              <w:t>
Оңғар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p>
            <w:pPr>
              <w:spacing w:after="20"/>
              <w:ind w:left="20"/>
              <w:jc w:val="both"/>
            </w:pPr>
            <w:r>
              <w:rPr>
                <w:rFonts w:ascii="Times New Roman"/>
                <w:b w:val="false"/>
                <w:i w:val="false"/>
                <w:color w:val="000000"/>
                <w:sz w:val="20"/>
              </w:rPr>
              <w:t>
Сахиева Алтын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шаруа қожалығы, Соңбергенов</w:t>
            </w:r>
          </w:p>
          <w:p>
            <w:pPr>
              <w:spacing w:after="20"/>
              <w:ind w:left="20"/>
              <w:jc w:val="both"/>
            </w:pPr>
            <w:r>
              <w:rPr>
                <w:rFonts w:ascii="Times New Roman"/>
                <w:b w:val="false"/>
                <w:i w:val="false"/>
                <w:color w:val="000000"/>
                <w:sz w:val="20"/>
              </w:rPr>
              <w:t>
Аманбек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шаруа қожалығы,</w:t>
            </w:r>
          </w:p>
          <w:p>
            <w:pPr>
              <w:spacing w:after="20"/>
              <w:ind w:left="20"/>
              <w:jc w:val="both"/>
            </w:pPr>
            <w:r>
              <w:rPr>
                <w:rFonts w:ascii="Times New Roman"/>
                <w:b w:val="false"/>
                <w:i w:val="false"/>
                <w:color w:val="000000"/>
                <w:sz w:val="20"/>
              </w:rPr>
              <w:t>
Толемаганбетов</w:t>
            </w:r>
          </w:p>
          <w:p>
            <w:pPr>
              <w:spacing w:after="20"/>
              <w:ind w:left="20"/>
              <w:jc w:val="both"/>
            </w:pPr>
            <w:r>
              <w:rPr>
                <w:rFonts w:ascii="Times New Roman"/>
                <w:b w:val="false"/>
                <w:i w:val="false"/>
                <w:color w:val="000000"/>
                <w:sz w:val="20"/>
              </w:rPr>
              <w:t>
Токсан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шаруа қожалығы, Тулеубеков</w:t>
            </w:r>
          </w:p>
          <w:p>
            <w:pPr>
              <w:spacing w:after="20"/>
              <w:ind w:left="20"/>
              <w:jc w:val="both"/>
            </w:pPr>
            <w:r>
              <w:rPr>
                <w:rFonts w:ascii="Times New Roman"/>
                <w:b w:val="false"/>
                <w:i w:val="false"/>
                <w:color w:val="000000"/>
                <w:sz w:val="20"/>
              </w:rPr>
              <w:t>
Омирбек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шаруа қожалығы,</w:t>
            </w:r>
          </w:p>
          <w:p>
            <w:pPr>
              <w:spacing w:after="20"/>
              <w:ind w:left="20"/>
              <w:jc w:val="both"/>
            </w:pPr>
            <w:r>
              <w:rPr>
                <w:rFonts w:ascii="Times New Roman"/>
                <w:b w:val="false"/>
                <w:i w:val="false"/>
                <w:color w:val="000000"/>
                <w:sz w:val="20"/>
              </w:rPr>
              <w:t>
Тунгатаров</w:t>
            </w:r>
          </w:p>
          <w:p>
            <w:pPr>
              <w:spacing w:after="20"/>
              <w:ind w:left="20"/>
              <w:jc w:val="both"/>
            </w:pPr>
            <w:r>
              <w:rPr>
                <w:rFonts w:ascii="Times New Roman"/>
                <w:b w:val="false"/>
                <w:i w:val="false"/>
                <w:color w:val="000000"/>
                <w:sz w:val="20"/>
              </w:rPr>
              <w:t>
Қайсар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шаруа</w:t>
            </w:r>
          </w:p>
          <w:p>
            <w:pPr>
              <w:spacing w:after="20"/>
              <w:ind w:left="20"/>
              <w:jc w:val="both"/>
            </w:pPr>
            <w:r>
              <w:rPr>
                <w:rFonts w:ascii="Times New Roman"/>
                <w:b w:val="false"/>
                <w:i w:val="false"/>
                <w:color w:val="000000"/>
                <w:sz w:val="20"/>
              </w:rPr>
              <w:t>
қожалығы, Торебаев Ермек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"Ұланақ" шаруа қожалығы, Шаудирбаева</w:t>
            </w:r>
          </w:p>
          <w:p>
            <w:pPr>
              <w:spacing w:after="20"/>
              <w:ind w:left="20"/>
              <w:jc w:val="both"/>
            </w:pPr>
            <w:r>
              <w:rPr>
                <w:rFonts w:ascii="Times New Roman"/>
                <w:b w:val="false"/>
                <w:i w:val="false"/>
                <w:color w:val="000000"/>
                <w:sz w:val="20"/>
              </w:rPr>
              <w:t>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шаруа қожалығы, Шаңбасов</w:t>
            </w:r>
          </w:p>
          <w:p>
            <w:pPr>
              <w:spacing w:after="20"/>
              <w:ind w:left="20"/>
              <w:jc w:val="both"/>
            </w:pPr>
            <w:r>
              <w:rPr>
                <w:rFonts w:ascii="Times New Roman"/>
                <w:b w:val="false"/>
                <w:i w:val="false"/>
                <w:color w:val="000000"/>
                <w:sz w:val="20"/>
              </w:rPr>
              <w:t>
Сақтаған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"Құрмантай" шаруа қожалығы,</w:t>
            </w:r>
          </w:p>
          <w:p>
            <w:pPr>
              <w:spacing w:after="20"/>
              <w:ind w:left="20"/>
              <w:jc w:val="both"/>
            </w:pPr>
            <w:r>
              <w:rPr>
                <w:rFonts w:ascii="Times New Roman"/>
                <w:b w:val="false"/>
                <w:i w:val="false"/>
                <w:color w:val="000000"/>
                <w:sz w:val="20"/>
              </w:rPr>
              <w:t>
Шораев Тастемір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шаруа қожалығы,</w:t>
            </w:r>
          </w:p>
          <w:p>
            <w:pPr>
              <w:spacing w:after="20"/>
              <w:ind w:left="20"/>
              <w:jc w:val="both"/>
            </w:pPr>
            <w:r>
              <w:rPr>
                <w:rFonts w:ascii="Times New Roman"/>
                <w:b w:val="false"/>
                <w:i w:val="false"/>
                <w:color w:val="000000"/>
                <w:sz w:val="20"/>
              </w:rPr>
              <w:t>
Ыбанова Талжан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шаруа қожалығы, Әзірбаев</w:t>
            </w:r>
          </w:p>
          <w:p>
            <w:pPr>
              <w:spacing w:after="20"/>
              <w:ind w:left="20"/>
              <w:jc w:val="both"/>
            </w:pPr>
            <w:r>
              <w:rPr>
                <w:rFonts w:ascii="Times New Roman"/>
                <w:b w:val="false"/>
                <w:i w:val="false"/>
                <w:color w:val="000000"/>
                <w:sz w:val="20"/>
              </w:rPr>
              <w:t>
Нұрымбай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шаруа қожалығы, Мүдебай</w:t>
            </w:r>
          </w:p>
          <w:p>
            <w:pPr>
              <w:spacing w:after="20"/>
              <w:ind w:left="20"/>
              <w:jc w:val="both"/>
            </w:pPr>
            <w:r>
              <w:rPr>
                <w:rFonts w:ascii="Times New Roman"/>
                <w:b w:val="false"/>
                <w:i w:val="false"/>
                <w:color w:val="000000"/>
                <w:sz w:val="20"/>
              </w:rPr>
              <w:t>
Жолдыбай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"Серікбол" шаруа қожалығы,</w:t>
            </w:r>
          </w:p>
          <w:p>
            <w:pPr>
              <w:spacing w:after="20"/>
              <w:ind w:left="20"/>
              <w:jc w:val="both"/>
            </w:pPr>
            <w:r>
              <w:rPr>
                <w:rFonts w:ascii="Times New Roman"/>
                <w:b w:val="false"/>
                <w:i w:val="false"/>
                <w:color w:val="000000"/>
                <w:sz w:val="20"/>
              </w:rPr>
              <w:t>
Молдаева Биялай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шаруа қожалығы, Молдаев</w:t>
            </w:r>
          </w:p>
          <w:p>
            <w:pPr>
              <w:spacing w:after="20"/>
              <w:ind w:left="20"/>
              <w:jc w:val="both"/>
            </w:pPr>
            <w:r>
              <w:rPr>
                <w:rFonts w:ascii="Times New Roman"/>
                <w:b w:val="false"/>
                <w:i w:val="false"/>
                <w:color w:val="000000"/>
                <w:sz w:val="20"/>
              </w:rPr>
              <w:t>
Сәдірхан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w:t>
            </w:r>
          </w:p>
          <w:p>
            <w:pPr>
              <w:spacing w:after="20"/>
              <w:ind w:left="20"/>
              <w:jc w:val="both"/>
            </w:pPr>
            <w:r>
              <w:rPr>
                <w:rFonts w:ascii="Times New Roman"/>
                <w:b w:val="false"/>
                <w:i w:val="false"/>
                <w:color w:val="000000"/>
                <w:sz w:val="20"/>
              </w:rPr>
              <w:t>
шаруа қожалығы, Мергенбаев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шаруа қожалығы, Конилимкосов</w:t>
            </w:r>
          </w:p>
          <w:p>
            <w:pPr>
              <w:spacing w:after="20"/>
              <w:ind w:left="20"/>
              <w:jc w:val="both"/>
            </w:pPr>
            <w:r>
              <w:rPr>
                <w:rFonts w:ascii="Times New Roman"/>
                <w:b w:val="false"/>
                <w:i w:val="false"/>
                <w:color w:val="000000"/>
                <w:sz w:val="20"/>
              </w:rPr>
              <w:t>
Куанткан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"Қазбайыр" шаруа қожалығы,</w:t>
            </w:r>
          </w:p>
          <w:p>
            <w:pPr>
              <w:spacing w:after="20"/>
              <w:ind w:left="20"/>
              <w:jc w:val="both"/>
            </w:pPr>
            <w:r>
              <w:rPr>
                <w:rFonts w:ascii="Times New Roman"/>
                <w:b w:val="false"/>
                <w:i w:val="false"/>
                <w:color w:val="000000"/>
                <w:sz w:val="20"/>
              </w:rPr>
              <w:t>
Избасаров Еркін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 шаруа қожалығы,</w:t>
            </w:r>
          </w:p>
          <w:p>
            <w:pPr>
              <w:spacing w:after="20"/>
              <w:ind w:left="20"/>
              <w:jc w:val="both"/>
            </w:pPr>
            <w:r>
              <w:rPr>
                <w:rFonts w:ascii="Times New Roman"/>
                <w:b w:val="false"/>
                <w:i w:val="false"/>
                <w:color w:val="000000"/>
                <w:sz w:val="20"/>
              </w:rPr>
              <w:t>
Игібай Берік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шаруа қожалығы,</w:t>
            </w:r>
          </w:p>
          <w:p>
            <w:pPr>
              <w:spacing w:after="20"/>
              <w:ind w:left="20"/>
              <w:jc w:val="both"/>
            </w:pPr>
            <w:r>
              <w:rPr>
                <w:rFonts w:ascii="Times New Roman"/>
                <w:b w:val="false"/>
                <w:i w:val="false"/>
                <w:color w:val="000000"/>
                <w:sz w:val="20"/>
              </w:rPr>
              <w:t>
Жумабеков</w:t>
            </w:r>
          </w:p>
          <w:p>
            <w:pPr>
              <w:spacing w:after="20"/>
              <w:ind w:left="20"/>
              <w:jc w:val="both"/>
            </w:pPr>
            <w:r>
              <w:rPr>
                <w:rFonts w:ascii="Times New Roman"/>
                <w:b w:val="false"/>
                <w:i w:val="false"/>
                <w:color w:val="000000"/>
                <w:sz w:val="20"/>
              </w:rPr>
              <w:t>
Сергазы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шаруа қожалығы,</w:t>
            </w:r>
          </w:p>
          <w:p>
            <w:pPr>
              <w:spacing w:after="20"/>
              <w:ind w:left="20"/>
              <w:jc w:val="both"/>
            </w:pPr>
            <w:r>
              <w:rPr>
                <w:rFonts w:ascii="Times New Roman"/>
                <w:b w:val="false"/>
                <w:i w:val="false"/>
                <w:color w:val="000000"/>
                <w:sz w:val="20"/>
              </w:rPr>
              <w:t>
Жангалиев</w:t>
            </w:r>
          </w:p>
          <w:p>
            <w:pPr>
              <w:spacing w:after="20"/>
              <w:ind w:left="20"/>
              <w:jc w:val="both"/>
            </w:pPr>
            <w:r>
              <w:rPr>
                <w:rFonts w:ascii="Times New Roman"/>
                <w:b w:val="false"/>
                <w:i w:val="false"/>
                <w:color w:val="000000"/>
                <w:sz w:val="20"/>
              </w:rPr>
              <w:t>
Жолаш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"Ахалтеке" шаруа қожалығы,</w:t>
            </w:r>
          </w:p>
          <w:p>
            <w:pPr>
              <w:spacing w:after="20"/>
              <w:ind w:left="20"/>
              <w:jc w:val="both"/>
            </w:pPr>
            <w:r>
              <w:rPr>
                <w:rFonts w:ascii="Times New Roman"/>
                <w:b w:val="false"/>
                <w:i w:val="false"/>
                <w:color w:val="000000"/>
                <w:sz w:val="20"/>
              </w:rPr>
              <w:t>
Жантоков 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"Сәуіржан" шаруа қожалығы, Жанбосынов</w:t>
            </w:r>
          </w:p>
          <w:p>
            <w:pPr>
              <w:spacing w:after="20"/>
              <w:ind w:left="20"/>
              <w:jc w:val="both"/>
            </w:pPr>
            <w:r>
              <w:rPr>
                <w:rFonts w:ascii="Times New Roman"/>
                <w:b w:val="false"/>
                <w:i w:val="false"/>
                <w:color w:val="000000"/>
                <w:sz w:val="20"/>
              </w:rPr>
              <w:t>
Жаныбек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"Нұртілек" шаруа қожалығы, Дүйсенбаев</w:t>
            </w:r>
          </w:p>
          <w:p>
            <w:pPr>
              <w:spacing w:after="20"/>
              <w:ind w:left="20"/>
              <w:jc w:val="both"/>
            </w:pPr>
            <w:r>
              <w:rPr>
                <w:rFonts w:ascii="Times New Roman"/>
                <w:b w:val="false"/>
                <w:i w:val="false"/>
                <w:color w:val="000000"/>
                <w:sz w:val="20"/>
              </w:rPr>
              <w:t>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шаруа қожалығы, Джумабеков</w:t>
            </w:r>
          </w:p>
          <w:p>
            <w:pPr>
              <w:spacing w:after="20"/>
              <w:ind w:left="20"/>
              <w:jc w:val="both"/>
            </w:pPr>
            <w:r>
              <w:rPr>
                <w:rFonts w:ascii="Times New Roman"/>
                <w:b w:val="false"/>
                <w:i w:val="false"/>
                <w:color w:val="000000"/>
                <w:sz w:val="20"/>
              </w:rPr>
              <w:t>
Балғазы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"Джандауов" шаруа қожалығы, Джандауов</w:t>
            </w:r>
          </w:p>
          <w:p>
            <w:pPr>
              <w:spacing w:after="20"/>
              <w:ind w:left="20"/>
              <w:jc w:val="both"/>
            </w:pPr>
            <w:r>
              <w:rPr>
                <w:rFonts w:ascii="Times New Roman"/>
                <w:b w:val="false"/>
                <w:i w:val="false"/>
                <w:color w:val="000000"/>
                <w:sz w:val="20"/>
              </w:rPr>
              <w:t>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шаруа</w:t>
            </w:r>
          </w:p>
          <w:p>
            <w:pPr>
              <w:spacing w:after="20"/>
              <w:ind w:left="20"/>
              <w:jc w:val="both"/>
            </w:pPr>
            <w:r>
              <w:rPr>
                <w:rFonts w:ascii="Times New Roman"/>
                <w:b w:val="false"/>
                <w:i w:val="false"/>
                <w:color w:val="000000"/>
                <w:sz w:val="20"/>
              </w:rPr>
              <w:t>
қожалығы, Ванов Мухтар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 және оның ұлдары" шаруа қожалығы, Бошманов</w:t>
            </w:r>
          </w:p>
          <w:p>
            <w:pPr>
              <w:spacing w:after="20"/>
              <w:ind w:left="20"/>
              <w:jc w:val="both"/>
            </w:pPr>
            <w:r>
              <w:rPr>
                <w:rFonts w:ascii="Times New Roman"/>
                <w:b w:val="false"/>
                <w:i w:val="false"/>
                <w:color w:val="000000"/>
                <w:sz w:val="20"/>
              </w:rPr>
              <w:t>
Айболат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"Сарғұл" шаруа қожалығы,</w:t>
            </w:r>
          </w:p>
          <w:p>
            <w:pPr>
              <w:spacing w:after="20"/>
              <w:ind w:left="20"/>
              <w:jc w:val="both"/>
            </w:pPr>
            <w:r>
              <w:rPr>
                <w:rFonts w:ascii="Times New Roman"/>
                <w:b w:val="false"/>
                <w:i w:val="false"/>
                <w:color w:val="000000"/>
                <w:sz w:val="20"/>
              </w:rPr>
              <w:t>
Бозанов</w:t>
            </w:r>
          </w:p>
          <w:p>
            <w:pPr>
              <w:spacing w:after="20"/>
              <w:ind w:left="20"/>
              <w:jc w:val="both"/>
            </w:pPr>
            <w:r>
              <w:rPr>
                <w:rFonts w:ascii="Times New Roman"/>
                <w:b w:val="false"/>
                <w:i w:val="false"/>
                <w:color w:val="000000"/>
                <w:sz w:val="20"/>
              </w:rPr>
              <w:t>
Кадирбай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шаруа қожалығы, Бектұров</w:t>
            </w:r>
          </w:p>
          <w:p>
            <w:pPr>
              <w:spacing w:after="20"/>
              <w:ind w:left="20"/>
              <w:jc w:val="both"/>
            </w:pPr>
            <w:r>
              <w:rPr>
                <w:rFonts w:ascii="Times New Roman"/>
                <w:b w:val="false"/>
                <w:i w:val="false"/>
                <w:color w:val="000000"/>
                <w:sz w:val="20"/>
              </w:rPr>
              <w:t>
Мәдениет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"Шаһаберген" шаруа қожалығы, Бекенжанов</w:t>
            </w:r>
          </w:p>
          <w:p>
            <w:pPr>
              <w:spacing w:after="20"/>
              <w:ind w:left="20"/>
              <w:jc w:val="both"/>
            </w:pPr>
            <w:r>
              <w:rPr>
                <w:rFonts w:ascii="Times New Roman"/>
                <w:b w:val="false"/>
                <w:i w:val="false"/>
                <w:color w:val="000000"/>
                <w:sz w:val="20"/>
              </w:rPr>
              <w:t>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"Үдек" шаруа қожалығы,</w:t>
            </w:r>
          </w:p>
          <w:p>
            <w:pPr>
              <w:spacing w:after="20"/>
              <w:ind w:left="20"/>
              <w:jc w:val="both"/>
            </w:pPr>
            <w:r>
              <w:rPr>
                <w:rFonts w:ascii="Times New Roman"/>
                <w:b w:val="false"/>
                <w:i w:val="false"/>
                <w:color w:val="000000"/>
                <w:sz w:val="20"/>
              </w:rPr>
              <w:t>
Мұратбаев</w:t>
            </w:r>
          </w:p>
          <w:p>
            <w:pPr>
              <w:spacing w:after="20"/>
              <w:ind w:left="20"/>
              <w:jc w:val="both"/>
            </w:pPr>
            <w:r>
              <w:rPr>
                <w:rFonts w:ascii="Times New Roman"/>
                <w:b w:val="false"/>
                <w:i w:val="false"/>
                <w:color w:val="000000"/>
                <w:sz w:val="20"/>
              </w:rPr>
              <w:t>
Абылай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шаруа қожалығы,</w:t>
            </w:r>
          </w:p>
          <w:p>
            <w:pPr>
              <w:spacing w:after="20"/>
              <w:ind w:left="20"/>
              <w:jc w:val="both"/>
            </w:pPr>
            <w:r>
              <w:rPr>
                <w:rFonts w:ascii="Times New Roman"/>
                <w:b w:val="false"/>
                <w:i w:val="false"/>
                <w:color w:val="000000"/>
                <w:sz w:val="20"/>
              </w:rPr>
              <w:t>
Айдарбаева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 шаруа қожалығы, Жылқыбеков</w:t>
            </w:r>
          </w:p>
          <w:p>
            <w:pPr>
              <w:spacing w:after="20"/>
              <w:ind w:left="20"/>
              <w:jc w:val="both"/>
            </w:pPr>
            <w:r>
              <w:rPr>
                <w:rFonts w:ascii="Times New Roman"/>
                <w:b w:val="false"/>
                <w:i w:val="false"/>
                <w:color w:val="000000"/>
                <w:sz w:val="20"/>
              </w:rPr>
              <w:t>
Ғабит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p>
            <w:pPr>
              <w:spacing w:after="20"/>
              <w:ind w:left="20"/>
              <w:jc w:val="both"/>
            </w:pPr>
            <w:r>
              <w:rPr>
                <w:rFonts w:ascii="Times New Roman"/>
                <w:b w:val="false"/>
                <w:i w:val="false"/>
                <w:color w:val="000000"/>
                <w:sz w:val="20"/>
              </w:rPr>
              <w:t>
Абдикеримова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p>
            <w:pPr>
              <w:spacing w:after="20"/>
              <w:ind w:left="20"/>
              <w:jc w:val="both"/>
            </w:pPr>
            <w:r>
              <w:rPr>
                <w:rFonts w:ascii="Times New Roman"/>
                <w:b w:val="false"/>
                <w:i w:val="false"/>
                <w:color w:val="000000"/>
                <w:sz w:val="20"/>
              </w:rPr>
              <w:t>
Абдуллаев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шаруа қожалығы Асқанбаев</w:t>
            </w:r>
          </w:p>
          <w:p>
            <w:pPr>
              <w:spacing w:after="20"/>
              <w:ind w:left="20"/>
              <w:jc w:val="both"/>
            </w:pPr>
            <w:r>
              <w:rPr>
                <w:rFonts w:ascii="Times New Roman"/>
                <w:b w:val="false"/>
                <w:i w:val="false"/>
                <w:color w:val="000000"/>
                <w:sz w:val="20"/>
              </w:rPr>
              <w:t>
Ерсайын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"Аблахат" шаруа қожалығы,</w:t>
            </w:r>
          </w:p>
          <w:p>
            <w:pPr>
              <w:spacing w:after="20"/>
              <w:ind w:left="20"/>
              <w:jc w:val="both"/>
            </w:pPr>
            <w:r>
              <w:rPr>
                <w:rFonts w:ascii="Times New Roman"/>
                <w:b w:val="false"/>
                <w:i w:val="false"/>
                <w:color w:val="000000"/>
                <w:sz w:val="20"/>
              </w:rPr>
              <w:t>
Бекбосын</w:t>
            </w:r>
          </w:p>
          <w:p>
            <w:pPr>
              <w:spacing w:after="20"/>
              <w:ind w:left="20"/>
              <w:jc w:val="both"/>
            </w:pPr>
            <w:r>
              <w:rPr>
                <w:rFonts w:ascii="Times New Roman"/>
                <w:b w:val="false"/>
                <w:i w:val="false"/>
                <w:color w:val="000000"/>
                <w:sz w:val="20"/>
              </w:rPr>
              <w:t>
Мұхтар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шаруа қожалығы</w:t>
            </w:r>
          </w:p>
          <w:p>
            <w:pPr>
              <w:spacing w:after="20"/>
              <w:ind w:left="20"/>
              <w:jc w:val="both"/>
            </w:pPr>
            <w:r>
              <w:rPr>
                <w:rFonts w:ascii="Times New Roman"/>
                <w:b w:val="false"/>
                <w:i w:val="false"/>
                <w:color w:val="000000"/>
                <w:sz w:val="20"/>
              </w:rPr>
              <w:t>
Досыбаев</w:t>
            </w:r>
          </w:p>
          <w:p>
            <w:pPr>
              <w:spacing w:after="20"/>
              <w:ind w:left="20"/>
              <w:jc w:val="both"/>
            </w:pPr>
            <w:r>
              <w:rPr>
                <w:rFonts w:ascii="Times New Roman"/>
                <w:b w:val="false"/>
                <w:i w:val="false"/>
                <w:color w:val="000000"/>
                <w:sz w:val="20"/>
              </w:rPr>
              <w:t>
Нұрғазы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"Дәулет-И" шаруа қожалығы Дүйсенов</w:t>
            </w:r>
          </w:p>
          <w:p>
            <w:pPr>
              <w:spacing w:after="20"/>
              <w:ind w:left="20"/>
              <w:jc w:val="both"/>
            </w:pPr>
            <w:r>
              <w:rPr>
                <w:rFonts w:ascii="Times New Roman"/>
                <w:b w:val="false"/>
                <w:i w:val="false"/>
                <w:color w:val="000000"/>
                <w:sz w:val="20"/>
              </w:rPr>
              <w:t>
Ибрайм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шаруа қожалығы</w:t>
            </w:r>
          </w:p>
          <w:p>
            <w:pPr>
              <w:spacing w:after="20"/>
              <w:ind w:left="20"/>
              <w:jc w:val="both"/>
            </w:pPr>
            <w:r>
              <w:rPr>
                <w:rFonts w:ascii="Times New Roman"/>
                <w:b w:val="false"/>
                <w:i w:val="false"/>
                <w:color w:val="000000"/>
                <w:sz w:val="20"/>
              </w:rPr>
              <w:t>
Дюсембаева</w:t>
            </w:r>
          </w:p>
          <w:p>
            <w:pPr>
              <w:spacing w:after="20"/>
              <w:ind w:left="20"/>
              <w:jc w:val="both"/>
            </w:pPr>
            <w:r>
              <w:rPr>
                <w:rFonts w:ascii="Times New Roman"/>
                <w:b w:val="false"/>
                <w:i w:val="false"/>
                <w:color w:val="000000"/>
                <w:sz w:val="20"/>
              </w:rPr>
              <w:t>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p>
            <w:pPr>
              <w:spacing w:after="20"/>
              <w:ind w:left="20"/>
              <w:jc w:val="both"/>
            </w:pPr>
            <w:r>
              <w:rPr>
                <w:rFonts w:ascii="Times New Roman"/>
                <w:b w:val="false"/>
                <w:i w:val="false"/>
                <w:color w:val="000000"/>
                <w:sz w:val="20"/>
              </w:rPr>
              <w:t>
шаруа қожалығы Ерманова Нурзия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"Өтеулі-С" шаруа қожалығы Каниев</w:t>
            </w:r>
          </w:p>
          <w:p>
            <w:pPr>
              <w:spacing w:after="20"/>
              <w:ind w:left="20"/>
              <w:jc w:val="both"/>
            </w:pPr>
            <w:r>
              <w:rPr>
                <w:rFonts w:ascii="Times New Roman"/>
                <w:b w:val="false"/>
                <w:i w:val="false"/>
                <w:color w:val="000000"/>
                <w:sz w:val="20"/>
              </w:rPr>
              <w:t>
Амиролла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шаруа қожалығы Кулбараков</w:t>
            </w:r>
          </w:p>
          <w:p>
            <w:pPr>
              <w:spacing w:after="20"/>
              <w:ind w:left="20"/>
              <w:jc w:val="both"/>
            </w:pPr>
            <w:r>
              <w:rPr>
                <w:rFonts w:ascii="Times New Roman"/>
                <w:b w:val="false"/>
                <w:i w:val="false"/>
                <w:color w:val="000000"/>
                <w:sz w:val="20"/>
              </w:rPr>
              <w:t>
Онгали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Кушербаева Кушербаева</w:t>
            </w:r>
          </w:p>
          <w:p>
            <w:pPr>
              <w:spacing w:after="20"/>
              <w:ind w:left="20"/>
              <w:jc w:val="both"/>
            </w:pPr>
            <w:r>
              <w:rPr>
                <w:rFonts w:ascii="Times New Roman"/>
                <w:b w:val="false"/>
                <w:i w:val="false"/>
                <w:color w:val="000000"/>
                <w:sz w:val="20"/>
              </w:rPr>
              <w:t>
Асель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"Хален" шаруа қожалығы Муналбаева</w:t>
            </w:r>
          </w:p>
          <w:p>
            <w:pPr>
              <w:spacing w:after="20"/>
              <w:ind w:left="20"/>
              <w:jc w:val="both"/>
            </w:pPr>
            <w:r>
              <w:rPr>
                <w:rFonts w:ascii="Times New Roman"/>
                <w:b w:val="false"/>
                <w:i w:val="false"/>
                <w:color w:val="000000"/>
                <w:sz w:val="20"/>
              </w:rPr>
              <w:t>
Алтынгул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шаруа қожалығы</w:t>
            </w:r>
          </w:p>
          <w:p>
            <w:pPr>
              <w:spacing w:after="20"/>
              <w:ind w:left="20"/>
              <w:jc w:val="both"/>
            </w:pPr>
            <w:r>
              <w:rPr>
                <w:rFonts w:ascii="Times New Roman"/>
                <w:b w:val="false"/>
                <w:i w:val="false"/>
                <w:color w:val="000000"/>
                <w:sz w:val="20"/>
              </w:rPr>
              <w:t>
Нурмаганбетова</w:t>
            </w:r>
          </w:p>
          <w:p>
            <w:pPr>
              <w:spacing w:after="20"/>
              <w:ind w:left="20"/>
              <w:jc w:val="both"/>
            </w:pPr>
            <w:r>
              <w:rPr>
                <w:rFonts w:ascii="Times New Roman"/>
                <w:b w:val="false"/>
                <w:i w:val="false"/>
                <w:color w:val="000000"/>
                <w:sz w:val="20"/>
              </w:rPr>
              <w:t>
Жумакул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"Малтабар-Ж" шаруа қожалығы</w:t>
            </w:r>
          </w:p>
          <w:p>
            <w:pPr>
              <w:spacing w:after="20"/>
              <w:ind w:left="20"/>
              <w:jc w:val="both"/>
            </w:pPr>
            <w:r>
              <w:rPr>
                <w:rFonts w:ascii="Times New Roman"/>
                <w:b w:val="false"/>
                <w:i w:val="false"/>
                <w:color w:val="000000"/>
                <w:sz w:val="20"/>
              </w:rPr>
              <w:t>
Оразова Назихат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шаруа қожалығы Оспанов</w:t>
            </w:r>
          </w:p>
          <w:p>
            <w:pPr>
              <w:spacing w:after="20"/>
              <w:ind w:left="20"/>
              <w:jc w:val="both"/>
            </w:pPr>
            <w:r>
              <w:rPr>
                <w:rFonts w:ascii="Times New Roman"/>
                <w:b w:val="false"/>
                <w:i w:val="false"/>
                <w:color w:val="000000"/>
                <w:sz w:val="20"/>
              </w:rPr>
              <w:t>
Шынгысхан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"Иса-2" шаруа қожалығы Сейлханов</w:t>
            </w:r>
          </w:p>
          <w:p>
            <w:pPr>
              <w:spacing w:after="20"/>
              <w:ind w:left="20"/>
              <w:jc w:val="both"/>
            </w:pPr>
            <w:r>
              <w:rPr>
                <w:rFonts w:ascii="Times New Roman"/>
                <w:b w:val="false"/>
                <w:i w:val="false"/>
                <w:color w:val="000000"/>
                <w:sz w:val="20"/>
              </w:rPr>
              <w:t>
Жеткізген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шаруа қожалығы Азирбаев</w:t>
            </w:r>
          </w:p>
          <w:p>
            <w:pPr>
              <w:spacing w:after="20"/>
              <w:ind w:left="20"/>
              <w:jc w:val="both"/>
            </w:pPr>
            <w:r>
              <w:rPr>
                <w:rFonts w:ascii="Times New Roman"/>
                <w:b w:val="false"/>
                <w:i w:val="false"/>
                <w:color w:val="000000"/>
                <w:sz w:val="20"/>
              </w:rPr>
              <w:t>
Кубирбай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 шаруа қожалығы</w:t>
            </w:r>
          </w:p>
          <w:p>
            <w:pPr>
              <w:spacing w:after="20"/>
              <w:ind w:left="20"/>
              <w:jc w:val="both"/>
            </w:pPr>
            <w:r>
              <w:rPr>
                <w:rFonts w:ascii="Times New Roman"/>
                <w:b w:val="false"/>
                <w:i w:val="false"/>
                <w:color w:val="000000"/>
                <w:sz w:val="20"/>
              </w:rPr>
              <w:t>
Акбердиев</w:t>
            </w:r>
          </w:p>
          <w:p>
            <w:pPr>
              <w:spacing w:after="20"/>
              <w:ind w:left="20"/>
              <w:jc w:val="both"/>
            </w:pPr>
            <w:r>
              <w:rPr>
                <w:rFonts w:ascii="Times New Roman"/>
                <w:b w:val="false"/>
                <w:i w:val="false"/>
                <w:color w:val="000000"/>
                <w:sz w:val="20"/>
              </w:rPr>
              <w:t>
Сагдат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p>
            <w:pPr>
              <w:spacing w:after="20"/>
              <w:ind w:left="20"/>
              <w:jc w:val="both"/>
            </w:pPr>
            <w:r>
              <w:rPr>
                <w:rFonts w:ascii="Times New Roman"/>
                <w:b w:val="false"/>
                <w:i w:val="false"/>
                <w:color w:val="000000"/>
                <w:sz w:val="20"/>
              </w:rPr>
              <w:t>
Акмолдаев</w:t>
            </w:r>
          </w:p>
          <w:p>
            <w:pPr>
              <w:spacing w:after="20"/>
              <w:ind w:left="20"/>
              <w:jc w:val="both"/>
            </w:pPr>
            <w:r>
              <w:rPr>
                <w:rFonts w:ascii="Times New Roman"/>
                <w:b w:val="false"/>
                <w:i w:val="false"/>
                <w:color w:val="000000"/>
                <w:sz w:val="20"/>
              </w:rPr>
              <w:t>
Кыдырбай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 ик" шаруа қожалығы Алмаганбетов</w:t>
            </w:r>
          </w:p>
          <w:p>
            <w:pPr>
              <w:spacing w:after="20"/>
              <w:ind w:left="20"/>
              <w:jc w:val="both"/>
            </w:pPr>
            <w:r>
              <w:rPr>
                <w:rFonts w:ascii="Times New Roman"/>
                <w:b w:val="false"/>
                <w:i w:val="false"/>
                <w:color w:val="000000"/>
                <w:sz w:val="20"/>
              </w:rPr>
              <w:t>
Калдарбек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шеркеш" шаруа қожалығы</w:t>
            </w:r>
          </w:p>
          <w:p>
            <w:pPr>
              <w:spacing w:after="20"/>
              <w:ind w:left="20"/>
              <w:jc w:val="both"/>
            </w:pPr>
            <w:r>
              <w:rPr>
                <w:rFonts w:ascii="Times New Roman"/>
                <w:b w:val="false"/>
                <w:i w:val="false"/>
                <w:color w:val="000000"/>
                <w:sz w:val="20"/>
              </w:rPr>
              <w:t>
Алмаганбет</w:t>
            </w:r>
          </w:p>
          <w:p>
            <w:pPr>
              <w:spacing w:after="20"/>
              <w:ind w:left="20"/>
              <w:jc w:val="both"/>
            </w:pPr>
            <w:r>
              <w:rPr>
                <w:rFonts w:ascii="Times New Roman"/>
                <w:b w:val="false"/>
                <w:i w:val="false"/>
                <w:color w:val="000000"/>
                <w:sz w:val="20"/>
              </w:rPr>
              <w:t>
Сейпулла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шаруа қожалығы Алмаганбетов</w:t>
            </w:r>
          </w:p>
          <w:p>
            <w:pPr>
              <w:spacing w:after="20"/>
              <w:ind w:left="20"/>
              <w:jc w:val="both"/>
            </w:pPr>
            <w:r>
              <w:rPr>
                <w:rFonts w:ascii="Times New Roman"/>
                <w:b w:val="false"/>
                <w:i w:val="false"/>
                <w:color w:val="000000"/>
                <w:sz w:val="20"/>
              </w:rPr>
              <w:t>
Бекмұрат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шаруа қожалығы Аманшаев</w:t>
            </w:r>
          </w:p>
          <w:p>
            <w:pPr>
              <w:spacing w:after="20"/>
              <w:ind w:left="20"/>
              <w:jc w:val="both"/>
            </w:pPr>
            <w:r>
              <w:rPr>
                <w:rFonts w:ascii="Times New Roman"/>
                <w:b w:val="false"/>
                <w:i w:val="false"/>
                <w:color w:val="000000"/>
                <w:sz w:val="20"/>
              </w:rPr>
              <w:t>
Бермағанбет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шаруа қожалығы</w:t>
            </w:r>
          </w:p>
          <w:p>
            <w:pPr>
              <w:spacing w:after="20"/>
              <w:ind w:left="20"/>
              <w:jc w:val="both"/>
            </w:pPr>
            <w:r>
              <w:rPr>
                <w:rFonts w:ascii="Times New Roman"/>
                <w:b w:val="false"/>
                <w:i w:val="false"/>
                <w:color w:val="000000"/>
                <w:sz w:val="20"/>
              </w:rPr>
              <w:t>
Ашыкбаева 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"Айлек" шаруа қожалығы</w:t>
            </w:r>
          </w:p>
          <w:p>
            <w:pPr>
              <w:spacing w:after="20"/>
              <w:ind w:left="20"/>
              <w:jc w:val="both"/>
            </w:pPr>
            <w:r>
              <w:rPr>
                <w:rFonts w:ascii="Times New Roman"/>
                <w:b w:val="false"/>
                <w:i w:val="false"/>
                <w:color w:val="000000"/>
                <w:sz w:val="20"/>
              </w:rPr>
              <w:t>
Ақмолдаев</w:t>
            </w:r>
          </w:p>
          <w:p>
            <w:pPr>
              <w:spacing w:after="20"/>
              <w:ind w:left="20"/>
              <w:jc w:val="both"/>
            </w:pPr>
            <w:r>
              <w:rPr>
                <w:rFonts w:ascii="Times New Roman"/>
                <w:b w:val="false"/>
                <w:i w:val="false"/>
                <w:color w:val="000000"/>
                <w:sz w:val="20"/>
              </w:rPr>
              <w:t>
Бөкенбай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шаруа қожалығы Батырбаев</w:t>
            </w:r>
          </w:p>
          <w:p>
            <w:pPr>
              <w:spacing w:after="20"/>
              <w:ind w:left="20"/>
              <w:jc w:val="both"/>
            </w:pPr>
            <w:r>
              <w:rPr>
                <w:rFonts w:ascii="Times New Roman"/>
                <w:b w:val="false"/>
                <w:i w:val="false"/>
                <w:color w:val="000000"/>
                <w:sz w:val="20"/>
              </w:rPr>
              <w:t>
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"Бәжбен ата" шаруа қожалығы Бисемаганбетов</w:t>
            </w:r>
          </w:p>
          <w:p>
            <w:pPr>
              <w:spacing w:after="20"/>
              <w:ind w:left="20"/>
              <w:jc w:val="both"/>
            </w:pPr>
            <w:r>
              <w:rPr>
                <w:rFonts w:ascii="Times New Roman"/>
                <w:b w:val="false"/>
                <w:i w:val="false"/>
                <w:color w:val="000000"/>
                <w:sz w:val="20"/>
              </w:rPr>
              <w:t>
Мухамбеткажы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 шаруа қожалығы Бүркітбаев</w:t>
            </w:r>
          </w:p>
          <w:p>
            <w:pPr>
              <w:spacing w:after="20"/>
              <w:ind w:left="20"/>
              <w:jc w:val="both"/>
            </w:pPr>
            <w:r>
              <w:rPr>
                <w:rFonts w:ascii="Times New Roman"/>
                <w:b w:val="false"/>
                <w:i w:val="false"/>
                <w:color w:val="000000"/>
                <w:sz w:val="20"/>
              </w:rPr>
              <w:t>
Руслан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шаруа қожалығы Ербулатова</w:t>
            </w:r>
          </w:p>
          <w:p>
            <w:pPr>
              <w:spacing w:after="20"/>
              <w:ind w:left="20"/>
              <w:jc w:val="both"/>
            </w:pPr>
            <w:r>
              <w:rPr>
                <w:rFonts w:ascii="Times New Roman"/>
                <w:b w:val="false"/>
                <w:i w:val="false"/>
                <w:color w:val="000000"/>
                <w:sz w:val="20"/>
              </w:rPr>
              <w:t>
Гулмира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"Айтумыс" шаруа қожалығы Ермұханов</w:t>
            </w:r>
          </w:p>
          <w:p>
            <w:pPr>
              <w:spacing w:after="20"/>
              <w:ind w:left="20"/>
              <w:jc w:val="both"/>
            </w:pPr>
            <w:r>
              <w:rPr>
                <w:rFonts w:ascii="Times New Roman"/>
                <w:b w:val="false"/>
                <w:i w:val="false"/>
                <w:color w:val="000000"/>
                <w:sz w:val="20"/>
              </w:rPr>
              <w:t>
Жұмабек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"Рабай" шаруа қожалығы Ескалиев</w:t>
            </w:r>
          </w:p>
          <w:p>
            <w:pPr>
              <w:spacing w:after="20"/>
              <w:ind w:left="20"/>
              <w:jc w:val="both"/>
            </w:pPr>
            <w:r>
              <w:rPr>
                <w:rFonts w:ascii="Times New Roman"/>
                <w:b w:val="false"/>
                <w:i w:val="false"/>
                <w:color w:val="000000"/>
                <w:sz w:val="20"/>
              </w:rPr>
              <w:t>
Сундетбек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"Тәжіғұл" шаруа қожалығы</w:t>
            </w:r>
          </w:p>
          <w:p>
            <w:pPr>
              <w:spacing w:after="20"/>
              <w:ind w:left="20"/>
              <w:jc w:val="both"/>
            </w:pPr>
            <w:r>
              <w:rPr>
                <w:rFonts w:ascii="Times New Roman"/>
                <w:b w:val="false"/>
                <w:i w:val="false"/>
                <w:color w:val="000000"/>
                <w:sz w:val="20"/>
              </w:rPr>
              <w:t>
Жаңбыр Есет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"Сәулебай- Аманқос" шаруа қожалығы Ибрашов</w:t>
            </w:r>
          </w:p>
          <w:p>
            <w:pPr>
              <w:spacing w:after="20"/>
              <w:ind w:left="20"/>
              <w:jc w:val="both"/>
            </w:pPr>
            <w:r>
              <w:rPr>
                <w:rFonts w:ascii="Times New Roman"/>
                <w:b w:val="false"/>
                <w:i w:val="false"/>
                <w:color w:val="000000"/>
                <w:sz w:val="20"/>
              </w:rPr>
              <w:t>
Аманқос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"Құрмаш" шаруа қожалығы</w:t>
            </w:r>
          </w:p>
          <w:p>
            <w:pPr>
              <w:spacing w:after="20"/>
              <w:ind w:left="20"/>
              <w:jc w:val="both"/>
            </w:pPr>
            <w:r>
              <w:rPr>
                <w:rFonts w:ascii="Times New Roman"/>
                <w:b w:val="false"/>
                <w:i w:val="false"/>
                <w:color w:val="000000"/>
                <w:sz w:val="20"/>
              </w:rPr>
              <w:t>
Конысбаев</w:t>
            </w:r>
          </w:p>
          <w:p>
            <w:pPr>
              <w:spacing w:after="20"/>
              <w:ind w:left="20"/>
              <w:jc w:val="both"/>
            </w:pPr>
            <w:r>
              <w:rPr>
                <w:rFonts w:ascii="Times New Roman"/>
                <w:b w:val="false"/>
                <w:i w:val="false"/>
                <w:color w:val="000000"/>
                <w:sz w:val="20"/>
              </w:rPr>
              <w:t>
Озғанбай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"Маррус" шаруа қожалығы Кушкуатов</w:t>
            </w:r>
          </w:p>
          <w:p>
            <w:pPr>
              <w:spacing w:after="20"/>
              <w:ind w:left="20"/>
              <w:jc w:val="both"/>
            </w:pPr>
            <w:r>
              <w:rPr>
                <w:rFonts w:ascii="Times New Roman"/>
                <w:b w:val="false"/>
                <w:i w:val="false"/>
                <w:color w:val="000000"/>
                <w:sz w:val="20"/>
              </w:rPr>
              <w:t>
Рустем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шаруа қожалығы Кылышбаев</w:t>
            </w:r>
          </w:p>
          <w:p>
            <w:pPr>
              <w:spacing w:after="20"/>
              <w:ind w:left="20"/>
              <w:jc w:val="both"/>
            </w:pPr>
            <w:r>
              <w:rPr>
                <w:rFonts w:ascii="Times New Roman"/>
                <w:b w:val="false"/>
                <w:i w:val="false"/>
                <w:color w:val="000000"/>
                <w:sz w:val="20"/>
              </w:rPr>
              <w:t>
Нургазы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 Дәулет" шаруа қожалығы</w:t>
            </w:r>
          </w:p>
          <w:p>
            <w:pPr>
              <w:spacing w:after="20"/>
              <w:ind w:left="20"/>
              <w:jc w:val="both"/>
            </w:pPr>
            <w:r>
              <w:rPr>
                <w:rFonts w:ascii="Times New Roman"/>
                <w:b w:val="false"/>
                <w:i w:val="false"/>
                <w:color w:val="000000"/>
                <w:sz w:val="20"/>
              </w:rPr>
              <w:t>
Күбірбайұлы</w:t>
            </w:r>
          </w:p>
          <w:p>
            <w:pPr>
              <w:spacing w:after="20"/>
              <w:ind w:left="20"/>
              <w:jc w:val="both"/>
            </w:pPr>
            <w:r>
              <w:rPr>
                <w:rFonts w:ascii="Times New Roman"/>
                <w:b w:val="false"/>
                <w:i w:val="false"/>
                <w:color w:val="000000"/>
                <w:sz w:val="20"/>
              </w:rPr>
              <w:t>
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"Әтембек" шаруа қожалығы Көңілімқосов</w:t>
            </w:r>
          </w:p>
          <w:p>
            <w:pPr>
              <w:spacing w:after="20"/>
              <w:ind w:left="20"/>
              <w:jc w:val="both"/>
            </w:pPr>
            <w:r>
              <w:rPr>
                <w:rFonts w:ascii="Times New Roman"/>
                <w:b w:val="false"/>
                <w:i w:val="false"/>
                <w:color w:val="000000"/>
                <w:sz w:val="20"/>
              </w:rPr>
              <w:t>
Бекболат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шаруа қожалығы,</w:t>
            </w:r>
          </w:p>
          <w:p>
            <w:pPr>
              <w:spacing w:after="20"/>
              <w:ind w:left="20"/>
              <w:jc w:val="both"/>
            </w:pPr>
            <w:r>
              <w:rPr>
                <w:rFonts w:ascii="Times New Roman"/>
                <w:b w:val="false"/>
                <w:i w:val="false"/>
                <w:color w:val="000000"/>
                <w:sz w:val="20"/>
              </w:rPr>
              <w:t>
Медиев</w:t>
            </w:r>
          </w:p>
          <w:p>
            <w:pPr>
              <w:spacing w:after="20"/>
              <w:ind w:left="20"/>
              <w:jc w:val="both"/>
            </w:pPr>
            <w:r>
              <w:rPr>
                <w:rFonts w:ascii="Times New Roman"/>
                <w:b w:val="false"/>
                <w:i w:val="false"/>
                <w:color w:val="000000"/>
                <w:sz w:val="20"/>
              </w:rPr>
              <w:t>
Тыныштық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"Тұрдымбай" шаруа қожалығы,</w:t>
            </w:r>
          </w:p>
          <w:p>
            <w:pPr>
              <w:spacing w:after="20"/>
              <w:ind w:left="20"/>
              <w:jc w:val="both"/>
            </w:pPr>
            <w:r>
              <w:rPr>
                <w:rFonts w:ascii="Times New Roman"/>
                <w:b w:val="false"/>
                <w:i w:val="false"/>
                <w:color w:val="000000"/>
                <w:sz w:val="20"/>
              </w:rPr>
              <w:t>
Мовлямов Аслан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шаруа қожалығы,</w:t>
            </w:r>
          </w:p>
          <w:p>
            <w:pPr>
              <w:spacing w:after="20"/>
              <w:ind w:left="20"/>
              <w:jc w:val="both"/>
            </w:pPr>
            <w:r>
              <w:rPr>
                <w:rFonts w:ascii="Times New Roman"/>
                <w:b w:val="false"/>
                <w:i w:val="false"/>
                <w:color w:val="000000"/>
                <w:sz w:val="20"/>
              </w:rPr>
              <w:t>
Молдамуратов</w:t>
            </w:r>
          </w:p>
          <w:p>
            <w:pPr>
              <w:spacing w:after="20"/>
              <w:ind w:left="20"/>
              <w:jc w:val="both"/>
            </w:pPr>
            <w:r>
              <w:rPr>
                <w:rFonts w:ascii="Times New Roman"/>
                <w:b w:val="false"/>
                <w:i w:val="false"/>
                <w:color w:val="000000"/>
                <w:sz w:val="20"/>
              </w:rPr>
              <w:t>
Алихан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шаруа қожалығы,</w:t>
            </w:r>
          </w:p>
          <w:p>
            <w:pPr>
              <w:spacing w:after="20"/>
              <w:ind w:left="20"/>
              <w:jc w:val="both"/>
            </w:pPr>
            <w:r>
              <w:rPr>
                <w:rFonts w:ascii="Times New Roman"/>
                <w:b w:val="false"/>
                <w:i w:val="false"/>
                <w:color w:val="000000"/>
                <w:sz w:val="20"/>
              </w:rPr>
              <w:t>
Мәзен Қорабай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"Есенәлі" шаруа қожалығы</w:t>
            </w:r>
          </w:p>
          <w:p>
            <w:pPr>
              <w:spacing w:after="20"/>
              <w:ind w:left="20"/>
              <w:jc w:val="both"/>
            </w:pPr>
            <w:r>
              <w:rPr>
                <w:rFonts w:ascii="Times New Roman"/>
                <w:b w:val="false"/>
                <w:i w:val="false"/>
                <w:color w:val="000000"/>
                <w:sz w:val="20"/>
              </w:rPr>
              <w:t>
Назаров Асылбек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 Назаров</w:t>
            </w:r>
          </w:p>
          <w:p>
            <w:pPr>
              <w:spacing w:after="20"/>
              <w:ind w:left="20"/>
              <w:jc w:val="both"/>
            </w:pPr>
            <w:r>
              <w:rPr>
                <w:rFonts w:ascii="Times New Roman"/>
                <w:b w:val="false"/>
                <w:i w:val="false"/>
                <w:color w:val="000000"/>
                <w:sz w:val="20"/>
              </w:rPr>
              <w:t>
Тоқсанбай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шаруа қожалығы, Нурбаев</w:t>
            </w:r>
          </w:p>
          <w:p>
            <w:pPr>
              <w:spacing w:after="20"/>
              <w:ind w:left="20"/>
              <w:jc w:val="both"/>
            </w:pPr>
            <w:r>
              <w:rPr>
                <w:rFonts w:ascii="Times New Roman"/>
                <w:b w:val="false"/>
                <w:i w:val="false"/>
                <w:color w:val="000000"/>
                <w:sz w:val="20"/>
              </w:rPr>
              <w:t>
Сисенбек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шаруа қожалығы, Нургалиев</w:t>
            </w:r>
          </w:p>
          <w:p>
            <w:pPr>
              <w:spacing w:after="20"/>
              <w:ind w:left="20"/>
              <w:jc w:val="both"/>
            </w:pPr>
            <w:r>
              <w:rPr>
                <w:rFonts w:ascii="Times New Roman"/>
                <w:b w:val="false"/>
                <w:i w:val="false"/>
                <w:color w:val="000000"/>
                <w:sz w:val="20"/>
              </w:rPr>
              <w:t>
Рысбек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"Қосым-Сары" шаруа қожалығы, Нурлыбаев</w:t>
            </w:r>
          </w:p>
          <w:p>
            <w:pPr>
              <w:spacing w:after="20"/>
              <w:ind w:left="20"/>
              <w:jc w:val="both"/>
            </w:pPr>
            <w:r>
              <w:rPr>
                <w:rFonts w:ascii="Times New Roman"/>
                <w:b w:val="false"/>
                <w:i w:val="false"/>
                <w:color w:val="000000"/>
                <w:sz w:val="20"/>
              </w:rPr>
              <w:t>
Умбет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 адай" шаруа қожалығы, Нуров Адай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Нуров Канат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"Өрлен" шаруа қожалығы, Нұр</w:t>
            </w:r>
          </w:p>
          <w:p>
            <w:pPr>
              <w:spacing w:after="20"/>
              <w:ind w:left="20"/>
              <w:jc w:val="both"/>
            </w:pPr>
            <w:r>
              <w:rPr>
                <w:rFonts w:ascii="Times New Roman"/>
                <w:b w:val="false"/>
                <w:i w:val="false"/>
                <w:color w:val="000000"/>
                <w:sz w:val="20"/>
              </w:rPr>
              <w:t>
Рзахан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шаруа қожалығы,</w:t>
            </w:r>
          </w:p>
          <w:p>
            <w:pPr>
              <w:spacing w:after="20"/>
              <w:ind w:left="20"/>
              <w:jc w:val="both"/>
            </w:pPr>
            <w:r>
              <w:rPr>
                <w:rFonts w:ascii="Times New Roman"/>
                <w:b w:val="false"/>
                <w:i w:val="false"/>
                <w:color w:val="000000"/>
                <w:sz w:val="20"/>
              </w:rPr>
              <w:t>
Оразбаев 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"Нұр-Толы"</w:t>
            </w:r>
          </w:p>
          <w:p>
            <w:pPr>
              <w:spacing w:after="20"/>
              <w:ind w:left="20"/>
              <w:jc w:val="both"/>
            </w:pPr>
            <w:r>
              <w:rPr>
                <w:rFonts w:ascii="Times New Roman"/>
                <w:b w:val="false"/>
                <w:i w:val="false"/>
                <w:color w:val="000000"/>
                <w:sz w:val="20"/>
              </w:rPr>
              <w:t>
шаруа қожалығы, Оразов Серікбай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шаруа қожалығы, Сисенбаев</w:t>
            </w:r>
          </w:p>
          <w:p>
            <w:pPr>
              <w:spacing w:after="20"/>
              <w:ind w:left="20"/>
              <w:jc w:val="both"/>
            </w:pPr>
            <w:r>
              <w:rPr>
                <w:rFonts w:ascii="Times New Roman"/>
                <w:b w:val="false"/>
                <w:i w:val="false"/>
                <w:color w:val="000000"/>
                <w:sz w:val="20"/>
              </w:rPr>
              <w:t>
Аманғали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Смағулов</w:t>
            </w:r>
          </w:p>
          <w:p>
            <w:pPr>
              <w:spacing w:after="20"/>
              <w:ind w:left="20"/>
              <w:jc w:val="both"/>
            </w:pPr>
            <w:r>
              <w:rPr>
                <w:rFonts w:ascii="Times New Roman"/>
                <w:b w:val="false"/>
                <w:i w:val="false"/>
                <w:color w:val="000000"/>
                <w:sz w:val="20"/>
              </w:rPr>
              <w:t>
Жұбаназар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 Смағұлов</w:t>
            </w:r>
          </w:p>
          <w:p>
            <w:pPr>
              <w:spacing w:after="20"/>
              <w:ind w:left="20"/>
              <w:jc w:val="both"/>
            </w:pPr>
            <w:r>
              <w:rPr>
                <w:rFonts w:ascii="Times New Roman"/>
                <w:b w:val="false"/>
                <w:i w:val="false"/>
                <w:color w:val="000000"/>
                <w:sz w:val="20"/>
              </w:rPr>
              <w:t>
Нұржау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w:t>
            </w:r>
          </w:p>
          <w:p>
            <w:pPr>
              <w:spacing w:after="20"/>
              <w:ind w:left="20"/>
              <w:jc w:val="both"/>
            </w:pPr>
            <w:r>
              <w:rPr>
                <w:rFonts w:ascii="Times New Roman"/>
                <w:b w:val="false"/>
                <w:i w:val="false"/>
                <w:color w:val="000000"/>
                <w:sz w:val="20"/>
              </w:rPr>
              <w:t>
Таджиаманов</w:t>
            </w:r>
          </w:p>
          <w:p>
            <w:pPr>
              <w:spacing w:after="20"/>
              <w:ind w:left="20"/>
              <w:jc w:val="both"/>
            </w:pPr>
            <w:r>
              <w:rPr>
                <w:rFonts w:ascii="Times New Roman"/>
                <w:b w:val="false"/>
                <w:i w:val="false"/>
                <w:color w:val="000000"/>
                <w:sz w:val="20"/>
              </w:rPr>
              <w:t>
Жанат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шаруа қожалығы,</w:t>
            </w:r>
          </w:p>
          <w:p>
            <w:pPr>
              <w:spacing w:after="20"/>
              <w:ind w:left="20"/>
              <w:jc w:val="both"/>
            </w:pPr>
            <w:r>
              <w:rPr>
                <w:rFonts w:ascii="Times New Roman"/>
                <w:b w:val="false"/>
                <w:i w:val="false"/>
                <w:color w:val="000000"/>
                <w:sz w:val="20"/>
              </w:rPr>
              <w:t>
Тенизбаев</w:t>
            </w:r>
          </w:p>
          <w:p>
            <w:pPr>
              <w:spacing w:after="20"/>
              <w:ind w:left="20"/>
              <w:jc w:val="both"/>
            </w:pPr>
            <w:r>
              <w:rPr>
                <w:rFonts w:ascii="Times New Roman"/>
                <w:b w:val="false"/>
                <w:i w:val="false"/>
                <w:color w:val="000000"/>
                <w:sz w:val="20"/>
              </w:rPr>
              <w:t>
Камшат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"Қамысбай-</w:t>
            </w:r>
          </w:p>
          <w:p>
            <w:pPr>
              <w:spacing w:after="20"/>
              <w:ind w:left="20"/>
              <w:jc w:val="both"/>
            </w:pPr>
            <w:r>
              <w:rPr>
                <w:rFonts w:ascii="Times New Roman"/>
                <w:b w:val="false"/>
                <w:i w:val="false"/>
                <w:color w:val="000000"/>
                <w:sz w:val="20"/>
              </w:rPr>
              <w:t>
Марат" шаруа қожалығы</w:t>
            </w:r>
          </w:p>
          <w:p>
            <w:pPr>
              <w:spacing w:after="20"/>
              <w:ind w:left="20"/>
              <w:jc w:val="both"/>
            </w:pPr>
            <w:r>
              <w:rPr>
                <w:rFonts w:ascii="Times New Roman"/>
                <w:b w:val="false"/>
                <w:i w:val="false"/>
                <w:color w:val="000000"/>
                <w:sz w:val="20"/>
              </w:rPr>
              <w:t>
Усенова Айгуль</w:t>
            </w:r>
          </w:p>
          <w:p>
            <w:pPr>
              <w:spacing w:after="20"/>
              <w:ind w:left="20"/>
              <w:jc w:val="both"/>
            </w:pPr>
            <w:r>
              <w:rPr>
                <w:rFonts w:ascii="Times New Roman"/>
                <w:b w:val="false"/>
                <w:i w:val="false"/>
                <w:color w:val="000000"/>
                <w:sz w:val="20"/>
              </w:rPr>
              <w:t>
Таласбаевна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шаруа қожалығы,</w:t>
            </w:r>
          </w:p>
          <w:p>
            <w:pPr>
              <w:spacing w:after="20"/>
              <w:ind w:left="20"/>
              <w:jc w:val="both"/>
            </w:pPr>
            <w:r>
              <w:rPr>
                <w:rFonts w:ascii="Times New Roman"/>
                <w:b w:val="false"/>
                <w:i w:val="false"/>
                <w:color w:val="000000"/>
                <w:sz w:val="20"/>
              </w:rPr>
              <w:t>
Усербаев</w:t>
            </w:r>
          </w:p>
          <w:p>
            <w:pPr>
              <w:spacing w:after="20"/>
              <w:ind w:left="20"/>
              <w:jc w:val="both"/>
            </w:pPr>
            <w:r>
              <w:rPr>
                <w:rFonts w:ascii="Times New Roman"/>
                <w:b w:val="false"/>
                <w:i w:val="false"/>
                <w:color w:val="000000"/>
                <w:sz w:val="20"/>
              </w:rPr>
              <w:t>
Джумагул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шаруа қожалығы,</w:t>
            </w:r>
          </w:p>
          <w:p>
            <w:pPr>
              <w:spacing w:after="20"/>
              <w:ind w:left="20"/>
              <w:jc w:val="both"/>
            </w:pPr>
            <w:r>
              <w:rPr>
                <w:rFonts w:ascii="Times New Roman"/>
                <w:b w:val="false"/>
                <w:i w:val="false"/>
                <w:color w:val="000000"/>
                <w:sz w:val="20"/>
              </w:rPr>
              <w:t>
Чувакбаев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"Байжұма" шаруа қожалығы, Шарипов</w:t>
            </w:r>
          </w:p>
          <w:p>
            <w:pPr>
              <w:spacing w:after="20"/>
              <w:ind w:left="20"/>
              <w:jc w:val="both"/>
            </w:pPr>
            <w:r>
              <w:rPr>
                <w:rFonts w:ascii="Times New Roman"/>
                <w:b w:val="false"/>
                <w:i w:val="false"/>
                <w:color w:val="000000"/>
                <w:sz w:val="20"/>
              </w:rPr>
              <w:t>
Жумабек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w:t>
            </w:r>
          </w:p>
          <w:p>
            <w:pPr>
              <w:spacing w:after="20"/>
              <w:ind w:left="20"/>
              <w:jc w:val="both"/>
            </w:pPr>
            <w:r>
              <w:rPr>
                <w:rFonts w:ascii="Times New Roman"/>
                <w:b w:val="false"/>
                <w:i w:val="false"/>
                <w:color w:val="000000"/>
                <w:sz w:val="20"/>
              </w:rPr>
              <w:t>
Шарифов Рзабек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шаруа қожалығы, Шорабек</w:t>
            </w:r>
          </w:p>
          <w:p>
            <w:pPr>
              <w:spacing w:after="20"/>
              <w:ind w:left="20"/>
              <w:jc w:val="both"/>
            </w:pPr>
            <w:r>
              <w:rPr>
                <w:rFonts w:ascii="Times New Roman"/>
                <w:b w:val="false"/>
                <w:i w:val="false"/>
                <w:color w:val="000000"/>
                <w:sz w:val="20"/>
              </w:rPr>
              <w:t>
Атшыбай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"Шыршығұл" шаруа қожалығы, Шыршығұл</w:t>
            </w:r>
          </w:p>
          <w:p>
            <w:pPr>
              <w:spacing w:after="20"/>
              <w:ind w:left="20"/>
              <w:jc w:val="both"/>
            </w:pPr>
            <w:r>
              <w:rPr>
                <w:rFonts w:ascii="Times New Roman"/>
                <w:b w:val="false"/>
                <w:i w:val="false"/>
                <w:color w:val="000000"/>
                <w:sz w:val="20"/>
              </w:rPr>
              <w:t>
Бегей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"Мағзам" шаруа қожалығы, Құдайбергенов</w:t>
            </w:r>
          </w:p>
          <w:p>
            <w:pPr>
              <w:spacing w:after="20"/>
              <w:ind w:left="20"/>
              <w:jc w:val="both"/>
            </w:pPr>
            <w:r>
              <w:rPr>
                <w:rFonts w:ascii="Times New Roman"/>
                <w:b w:val="false"/>
                <w:i w:val="false"/>
                <w:color w:val="000000"/>
                <w:sz w:val="20"/>
              </w:rPr>
              <w:t>
Қойшыбай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p>
            <w:pPr>
              <w:spacing w:after="20"/>
              <w:ind w:left="20"/>
              <w:jc w:val="both"/>
            </w:pPr>
            <w:r>
              <w:rPr>
                <w:rFonts w:ascii="Times New Roman"/>
                <w:b w:val="false"/>
                <w:i w:val="false"/>
                <w:color w:val="000000"/>
                <w:sz w:val="20"/>
              </w:rPr>
              <w:t>
Сүйіндік" шаруа</w:t>
            </w:r>
          </w:p>
          <w:p>
            <w:pPr>
              <w:spacing w:after="20"/>
              <w:ind w:left="20"/>
              <w:jc w:val="both"/>
            </w:pPr>
            <w:r>
              <w:rPr>
                <w:rFonts w:ascii="Times New Roman"/>
                <w:b w:val="false"/>
                <w:i w:val="false"/>
                <w:color w:val="000000"/>
                <w:sz w:val="20"/>
              </w:rPr>
              <w:t>
қожалығы, Әбілов Сүйіндік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шаруа қожалығы,</w:t>
            </w:r>
          </w:p>
          <w:p>
            <w:pPr>
              <w:spacing w:after="20"/>
              <w:ind w:left="20"/>
              <w:jc w:val="both"/>
            </w:pPr>
            <w:r>
              <w:rPr>
                <w:rFonts w:ascii="Times New Roman"/>
                <w:b w:val="false"/>
                <w:i w:val="false"/>
                <w:color w:val="000000"/>
                <w:sz w:val="20"/>
              </w:rPr>
              <w:t>
Өмірбердиев</w:t>
            </w:r>
          </w:p>
          <w:p>
            <w:pPr>
              <w:spacing w:after="20"/>
              <w:ind w:left="20"/>
              <w:jc w:val="both"/>
            </w:pPr>
            <w:r>
              <w:rPr>
                <w:rFonts w:ascii="Times New Roman"/>
                <w:b w:val="false"/>
                <w:i w:val="false"/>
                <w:color w:val="000000"/>
                <w:sz w:val="20"/>
              </w:rPr>
              <w:t>
Жалғас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шаруа қожалығы,</w:t>
            </w:r>
          </w:p>
          <w:p>
            <w:pPr>
              <w:spacing w:after="20"/>
              <w:ind w:left="20"/>
              <w:jc w:val="both"/>
            </w:pPr>
            <w:r>
              <w:rPr>
                <w:rFonts w:ascii="Times New Roman"/>
                <w:b w:val="false"/>
                <w:i w:val="false"/>
                <w:color w:val="000000"/>
                <w:sz w:val="20"/>
              </w:rPr>
              <w:t>
Өтеулиев Ғабит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шаруа қожалығы, Алмаганбетов</w:t>
            </w:r>
          </w:p>
          <w:p>
            <w:pPr>
              <w:spacing w:after="20"/>
              <w:ind w:left="20"/>
              <w:jc w:val="both"/>
            </w:pPr>
            <w:r>
              <w:rPr>
                <w:rFonts w:ascii="Times New Roman"/>
                <w:b w:val="false"/>
                <w:i w:val="false"/>
                <w:color w:val="000000"/>
                <w:sz w:val="20"/>
              </w:rPr>
              <w:t>
Аргымбет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"Шоңай" шаруа қожалығы, Базилбекова</w:t>
            </w:r>
          </w:p>
          <w:p>
            <w:pPr>
              <w:spacing w:after="20"/>
              <w:ind w:left="20"/>
              <w:jc w:val="both"/>
            </w:pPr>
            <w:r>
              <w:rPr>
                <w:rFonts w:ascii="Times New Roman"/>
                <w:b w:val="false"/>
                <w:i w:val="false"/>
                <w:color w:val="000000"/>
                <w:sz w:val="20"/>
              </w:rPr>
              <w:t>
Карлигаш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"Мәрлен" шаруа қожалығы,</w:t>
            </w:r>
          </w:p>
          <w:p>
            <w:pPr>
              <w:spacing w:after="20"/>
              <w:ind w:left="20"/>
              <w:jc w:val="both"/>
            </w:pPr>
            <w:r>
              <w:rPr>
                <w:rFonts w:ascii="Times New Roman"/>
                <w:b w:val="false"/>
                <w:i w:val="false"/>
                <w:color w:val="000000"/>
                <w:sz w:val="20"/>
              </w:rPr>
              <w:t>
Бекембаев</w:t>
            </w:r>
          </w:p>
          <w:p>
            <w:pPr>
              <w:spacing w:after="20"/>
              <w:ind w:left="20"/>
              <w:jc w:val="both"/>
            </w:pPr>
            <w:r>
              <w:rPr>
                <w:rFonts w:ascii="Times New Roman"/>
                <w:b w:val="false"/>
                <w:i w:val="false"/>
                <w:color w:val="000000"/>
                <w:sz w:val="20"/>
              </w:rPr>
              <w:t>
Оразали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"Нұрасыл" шаруа қожалығы,</w:t>
            </w:r>
          </w:p>
          <w:p>
            <w:pPr>
              <w:spacing w:after="20"/>
              <w:ind w:left="20"/>
              <w:jc w:val="both"/>
            </w:pPr>
            <w:r>
              <w:rPr>
                <w:rFonts w:ascii="Times New Roman"/>
                <w:b w:val="false"/>
                <w:i w:val="false"/>
                <w:color w:val="000000"/>
                <w:sz w:val="20"/>
              </w:rPr>
              <w:t>
Таганиязов</w:t>
            </w:r>
          </w:p>
          <w:p>
            <w:pPr>
              <w:spacing w:after="20"/>
              <w:ind w:left="20"/>
              <w:jc w:val="both"/>
            </w:pPr>
            <w:r>
              <w:rPr>
                <w:rFonts w:ascii="Times New Roman"/>
                <w:b w:val="false"/>
                <w:i w:val="false"/>
                <w:color w:val="000000"/>
                <w:sz w:val="20"/>
              </w:rPr>
              <w:t>
Акмарал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"Асхат-Қосай" шаруа қожалығы,</w:t>
            </w:r>
          </w:p>
          <w:p>
            <w:pPr>
              <w:spacing w:after="20"/>
              <w:ind w:left="20"/>
              <w:jc w:val="both"/>
            </w:pPr>
            <w:r>
              <w:rPr>
                <w:rFonts w:ascii="Times New Roman"/>
                <w:b w:val="false"/>
                <w:i w:val="false"/>
                <w:color w:val="000000"/>
                <w:sz w:val="20"/>
              </w:rPr>
              <w:t>
Тұрғанаев Асхат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Шопанов</w:t>
            </w:r>
          </w:p>
          <w:p>
            <w:pPr>
              <w:spacing w:after="20"/>
              <w:ind w:left="20"/>
              <w:jc w:val="both"/>
            </w:pPr>
            <w:r>
              <w:rPr>
                <w:rFonts w:ascii="Times New Roman"/>
                <w:b w:val="false"/>
                <w:i w:val="false"/>
                <w:color w:val="000000"/>
                <w:sz w:val="20"/>
              </w:rPr>
              <w:t>
Бактыгерей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шаруа қожалығы, Жамишев</w:t>
            </w:r>
          </w:p>
          <w:p>
            <w:pPr>
              <w:spacing w:after="20"/>
              <w:ind w:left="20"/>
              <w:jc w:val="both"/>
            </w:pPr>
            <w:r>
              <w:rPr>
                <w:rFonts w:ascii="Times New Roman"/>
                <w:b w:val="false"/>
                <w:i w:val="false"/>
                <w:color w:val="000000"/>
                <w:sz w:val="20"/>
              </w:rPr>
              <w:t>
Айткул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"Қос-Ғали" шаруа қожалығы, Шеркешбай</w:t>
            </w:r>
          </w:p>
          <w:p>
            <w:pPr>
              <w:spacing w:after="20"/>
              <w:ind w:left="20"/>
              <w:jc w:val="both"/>
            </w:pPr>
            <w:r>
              <w:rPr>
                <w:rFonts w:ascii="Times New Roman"/>
                <w:b w:val="false"/>
                <w:i w:val="false"/>
                <w:color w:val="000000"/>
                <w:sz w:val="20"/>
              </w:rPr>
              <w:t>
Қосжан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шаруа қожалығы, Картов Еркинбек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шаруа қожалығы,</w:t>
            </w:r>
          </w:p>
          <w:p>
            <w:pPr>
              <w:spacing w:after="20"/>
              <w:ind w:left="20"/>
              <w:jc w:val="both"/>
            </w:pPr>
            <w:r>
              <w:rPr>
                <w:rFonts w:ascii="Times New Roman"/>
                <w:b w:val="false"/>
                <w:i w:val="false"/>
                <w:color w:val="000000"/>
                <w:sz w:val="20"/>
              </w:rPr>
              <w:t>
Корабаев Рафхат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шаруа қожалығы, Мүлкибаев</w:t>
            </w:r>
          </w:p>
          <w:p>
            <w:pPr>
              <w:spacing w:after="20"/>
              <w:ind w:left="20"/>
              <w:jc w:val="both"/>
            </w:pPr>
            <w:r>
              <w:rPr>
                <w:rFonts w:ascii="Times New Roman"/>
                <w:b w:val="false"/>
                <w:i w:val="false"/>
                <w:color w:val="000000"/>
                <w:sz w:val="20"/>
              </w:rPr>
              <w:t>
Кошкелди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шаруа қожалығы, Өтетілеуов</w:t>
            </w:r>
          </w:p>
          <w:p>
            <w:pPr>
              <w:spacing w:after="20"/>
              <w:ind w:left="20"/>
              <w:jc w:val="both"/>
            </w:pPr>
            <w:r>
              <w:rPr>
                <w:rFonts w:ascii="Times New Roman"/>
                <w:b w:val="false"/>
                <w:i w:val="false"/>
                <w:color w:val="000000"/>
                <w:sz w:val="20"/>
              </w:rPr>
              <w:t>
Киікбай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"Өтежан" шаруа қожалығы,</w:t>
            </w:r>
          </w:p>
          <w:p>
            <w:pPr>
              <w:spacing w:after="20"/>
              <w:ind w:left="20"/>
              <w:jc w:val="both"/>
            </w:pPr>
            <w:r>
              <w:rPr>
                <w:rFonts w:ascii="Times New Roman"/>
                <w:b w:val="false"/>
                <w:i w:val="false"/>
                <w:color w:val="000000"/>
                <w:sz w:val="20"/>
              </w:rPr>
              <w:t>
Таскынбаев</w:t>
            </w:r>
          </w:p>
          <w:p>
            <w:pPr>
              <w:spacing w:after="20"/>
              <w:ind w:left="20"/>
              <w:jc w:val="both"/>
            </w:pPr>
            <w:r>
              <w:rPr>
                <w:rFonts w:ascii="Times New Roman"/>
                <w:b w:val="false"/>
                <w:i w:val="false"/>
                <w:color w:val="000000"/>
                <w:sz w:val="20"/>
              </w:rPr>
              <w:t>
Утежан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"Ханбекгул" шаруа қожалығы,</w:t>
            </w:r>
          </w:p>
          <w:p>
            <w:pPr>
              <w:spacing w:after="20"/>
              <w:ind w:left="20"/>
              <w:jc w:val="both"/>
            </w:pPr>
            <w:r>
              <w:rPr>
                <w:rFonts w:ascii="Times New Roman"/>
                <w:b w:val="false"/>
                <w:i w:val="false"/>
                <w:color w:val="000000"/>
                <w:sz w:val="20"/>
              </w:rPr>
              <w:t>
Таңатов Бердібек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"Ата-Баба" шаруа қожалығы Қонарбаев</w:t>
            </w:r>
          </w:p>
          <w:p>
            <w:pPr>
              <w:spacing w:after="20"/>
              <w:ind w:left="20"/>
              <w:jc w:val="both"/>
            </w:pPr>
            <w:r>
              <w:rPr>
                <w:rFonts w:ascii="Times New Roman"/>
                <w:b w:val="false"/>
                <w:i w:val="false"/>
                <w:color w:val="000000"/>
                <w:sz w:val="20"/>
              </w:rPr>
              <w:t>
Нұрам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шаруа қожалығы, Нургожаев</w:t>
            </w:r>
          </w:p>
          <w:p>
            <w:pPr>
              <w:spacing w:after="20"/>
              <w:ind w:left="20"/>
              <w:jc w:val="both"/>
            </w:pPr>
            <w:r>
              <w:rPr>
                <w:rFonts w:ascii="Times New Roman"/>
                <w:b w:val="false"/>
                <w:i w:val="false"/>
                <w:color w:val="000000"/>
                <w:sz w:val="20"/>
              </w:rPr>
              <w:t>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"Каранар-М" шаруа қожалығы, Нурбосинов</w:t>
            </w:r>
          </w:p>
          <w:p>
            <w:pPr>
              <w:spacing w:after="20"/>
              <w:ind w:left="20"/>
              <w:jc w:val="both"/>
            </w:pPr>
            <w:r>
              <w:rPr>
                <w:rFonts w:ascii="Times New Roman"/>
                <w:b w:val="false"/>
                <w:i w:val="false"/>
                <w:color w:val="000000"/>
                <w:sz w:val="20"/>
              </w:rPr>
              <w:t>
Манап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шаруа қожалығы, Избасаров</w:t>
            </w:r>
          </w:p>
          <w:p>
            <w:pPr>
              <w:spacing w:after="20"/>
              <w:ind w:left="20"/>
              <w:jc w:val="both"/>
            </w:pPr>
            <w:r>
              <w:rPr>
                <w:rFonts w:ascii="Times New Roman"/>
                <w:b w:val="false"/>
                <w:i w:val="false"/>
                <w:color w:val="000000"/>
                <w:sz w:val="20"/>
              </w:rPr>
              <w:t>
Бекасыл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w:t>
            </w:r>
          </w:p>
          <w:p>
            <w:pPr>
              <w:spacing w:after="20"/>
              <w:ind w:left="20"/>
              <w:jc w:val="both"/>
            </w:pPr>
            <w:r>
              <w:rPr>
                <w:rFonts w:ascii="Times New Roman"/>
                <w:b w:val="false"/>
                <w:i w:val="false"/>
                <w:color w:val="000000"/>
                <w:sz w:val="20"/>
              </w:rPr>
              <w:t>
шаруа қожалығы, Нурбосынов</w:t>
            </w:r>
          </w:p>
          <w:p>
            <w:pPr>
              <w:spacing w:after="20"/>
              <w:ind w:left="20"/>
              <w:jc w:val="both"/>
            </w:pPr>
            <w:r>
              <w:rPr>
                <w:rFonts w:ascii="Times New Roman"/>
                <w:b w:val="false"/>
                <w:i w:val="false"/>
                <w:color w:val="000000"/>
                <w:sz w:val="20"/>
              </w:rPr>
              <w:t>
Габит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"Бесен"</w:t>
            </w:r>
          </w:p>
          <w:p>
            <w:pPr>
              <w:spacing w:after="20"/>
              <w:ind w:left="20"/>
              <w:jc w:val="both"/>
            </w:pPr>
            <w:r>
              <w:rPr>
                <w:rFonts w:ascii="Times New Roman"/>
                <w:b w:val="false"/>
                <w:i w:val="false"/>
                <w:color w:val="000000"/>
                <w:sz w:val="20"/>
              </w:rPr>
              <w:t>
шаруа қожалығы, Боранбаев</w:t>
            </w:r>
          </w:p>
          <w:p>
            <w:pPr>
              <w:spacing w:after="20"/>
              <w:ind w:left="20"/>
              <w:jc w:val="both"/>
            </w:pPr>
            <w:r>
              <w:rPr>
                <w:rFonts w:ascii="Times New Roman"/>
                <w:b w:val="false"/>
                <w:i w:val="false"/>
                <w:color w:val="000000"/>
                <w:sz w:val="20"/>
              </w:rPr>
              <w:t>
Киикбай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"Теріссай" шаруа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қожалығы, Тәжі</w:t>
            </w:r>
          </w:p>
          <w:p>
            <w:pPr>
              <w:spacing w:after="20"/>
              <w:ind w:left="20"/>
              <w:jc w:val="both"/>
            </w:pPr>
            <w:r>
              <w:rPr>
                <w:rFonts w:ascii="Times New Roman"/>
                <w:b w:val="false"/>
                <w:i w:val="false"/>
                <w:color w:val="000000"/>
                <w:sz w:val="20"/>
              </w:rPr>
              <w:t>
Алтын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"Керімді" шаруа қожалығы,</w:t>
            </w:r>
          </w:p>
          <w:p>
            <w:pPr>
              <w:spacing w:after="20"/>
              <w:ind w:left="20"/>
              <w:jc w:val="both"/>
            </w:pPr>
            <w:r>
              <w:rPr>
                <w:rFonts w:ascii="Times New Roman"/>
                <w:b w:val="false"/>
                <w:i w:val="false"/>
                <w:color w:val="000000"/>
                <w:sz w:val="20"/>
              </w:rPr>
              <w:t>
Мырзатаев</w:t>
            </w:r>
          </w:p>
          <w:p>
            <w:pPr>
              <w:spacing w:after="20"/>
              <w:ind w:left="20"/>
              <w:jc w:val="both"/>
            </w:pPr>
            <w:r>
              <w:rPr>
                <w:rFonts w:ascii="Times New Roman"/>
                <w:b w:val="false"/>
                <w:i w:val="false"/>
                <w:color w:val="000000"/>
                <w:sz w:val="20"/>
              </w:rPr>
              <w:t>
Амангелді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"Қанат"шаруа қожалығы,</w:t>
            </w:r>
          </w:p>
          <w:p>
            <w:pPr>
              <w:spacing w:after="20"/>
              <w:ind w:left="20"/>
              <w:jc w:val="both"/>
            </w:pPr>
            <w:r>
              <w:rPr>
                <w:rFonts w:ascii="Times New Roman"/>
                <w:b w:val="false"/>
                <w:i w:val="false"/>
                <w:color w:val="000000"/>
                <w:sz w:val="20"/>
              </w:rPr>
              <w:t>
Қалмағанбетов</w:t>
            </w:r>
          </w:p>
          <w:p>
            <w:pPr>
              <w:spacing w:after="20"/>
              <w:ind w:left="20"/>
              <w:jc w:val="both"/>
            </w:pPr>
            <w:r>
              <w:rPr>
                <w:rFonts w:ascii="Times New Roman"/>
                <w:b w:val="false"/>
                <w:i w:val="false"/>
                <w:color w:val="000000"/>
                <w:sz w:val="20"/>
              </w:rPr>
              <w:t>
Садақбай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шаруа қожалығы,</w:t>
            </w:r>
          </w:p>
          <w:p>
            <w:pPr>
              <w:spacing w:after="20"/>
              <w:ind w:left="20"/>
              <w:jc w:val="both"/>
            </w:pPr>
            <w:r>
              <w:rPr>
                <w:rFonts w:ascii="Times New Roman"/>
                <w:b w:val="false"/>
                <w:i w:val="false"/>
                <w:color w:val="000000"/>
                <w:sz w:val="20"/>
              </w:rPr>
              <w:t>
Берікбосынов</w:t>
            </w:r>
          </w:p>
          <w:p>
            <w:pPr>
              <w:spacing w:after="20"/>
              <w:ind w:left="20"/>
              <w:jc w:val="both"/>
            </w:pPr>
            <w:r>
              <w:rPr>
                <w:rFonts w:ascii="Times New Roman"/>
                <w:b w:val="false"/>
                <w:i w:val="false"/>
                <w:color w:val="000000"/>
                <w:sz w:val="20"/>
              </w:rPr>
              <w:t>
Жетібай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Оразбаева</w:t>
            </w:r>
          </w:p>
          <w:p>
            <w:pPr>
              <w:spacing w:after="20"/>
              <w:ind w:left="20"/>
              <w:jc w:val="both"/>
            </w:pPr>
            <w:r>
              <w:rPr>
                <w:rFonts w:ascii="Times New Roman"/>
                <w:b w:val="false"/>
                <w:i w:val="false"/>
                <w:color w:val="000000"/>
                <w:sz w:val="20"/>
              </w:rPr>
              <w:t>
Айжан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қожалығы, Тұрабаев Балиғат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Мурзатаев</w:t>
            </w:r>
          </w:p>
          <w:p>
            <w:pPr>
              <w:spacing w:after="20"/>
              <w:ind w:left="20"/>
              <w:jc w:val="both"/>
            </w:pPr>
            <w:r>
              <w:rPr>
                <w:rFonts w:ascii="Times New Roman"/>
                <w:b w:val="false"/>
                <w:i w:val="false"/>
                <w:color w:val="000000"/>
                <w:sz w:val="20"/>
              </w:rPr>
              <w:t>
Абдулла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"Аманжан" шаруа қожалығы, Изтурганов</w:t>
            </w:r>
          </w:p>
          <w:p>
            <w:pPr>
              <w:spacing w:after="20"/>
              <w:ind w:left="20"/>
              <w:jc w:val="both"/>
            </w:pPr>
            <w:r>
              <w:rPr>
                <w:rFonts w:ascii="Times New Roman"/>
                <w:b w:val="false"/>
                <w:i w:val="false"/>
                <w:color w:val="000000"/>
                <w:sz w:val="20"/>
              </w:rPr>
              <w:t>
Куандык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Адыров Қуандык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шаруа қожалығы,</w:t>
            </w:r>
          </w:p>
          <w:p>
            <w:pPr>
              <w:spacing w:after="20"/>
              <w:ind w:left="20"/>
              <w:jc w:val="both"/>
            </w:pPr>
            <w:r>
              <w:rPr>
                <w:rFonts w:ascii="Times New Roman"/>
                <w:b w:val="false"/>
                <w:i w:val="false"/>
                <w:color w:val="000000"/>
                <w:sz w:val="20"/>
              </w:rPr>
              <w:t>
Ізбасаров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w:t>
            </w:r>
          </w:p>
          <w:p>
            <w:pPr>
              <w:spacing w:after="20"/>
              <w:ind w:left="20"/>
              <w:jc w:val="both"/>
            </w:pPr>
            <w:r>
              <w:rPr>
                <w:rFonts w:ascii="Times New Roman"/>
                <w:b w:val="false"/>
                <w:i w:val="false"/>
                <w:color w:val="000000"/>
                <w:sz w:val="20"/>
              </w:rPr>
              <w:t>
Атшыбаев Қанат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 шаруа қожалығы,</w:t>
            </w:r>
          </w:p>
          <w:p>
            <w:pPr>
              <w:spacing w:after="20"/>
              <w:ind w:left="20"/>
              <w:jc w:val="both"/>
            </w:pPr>
            <w:r>
              <w:rPr>
                <w:rFonts w:ascii="Times New Roman"/>
                <w:b w:val="false"/>
                <w:i w:val="false"/>
                <w:color w:val="000000"/>
                <w:sz w:val="20"/>
              </w:rPr>
              <w:t>
Деменов</w:t>
            </w:r>
          </w:p>
          <w:p>
            <w:pPr>
              <w:spacing w:after="20"/>
              <w:ind w:left="20"/>
              <w:jc w:val="both"/>
            </w:pPr>
            <w:r>
              <w:rPr>
                <w:rFonts w:ascii="Times New Roman"/>
                <w:b w:val="false"/>
                <w:i w:val="false"/>
                <w:color w:val="000000"/>
                <w:sz w:val="20"/>
              </w:rPr>
              <w:t>
Нурлыбек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"Тиген" шаруа қожалығы,</w:t>
            </w:r>
          </w:p>
          <w:p>
            <w:pPr>
              <w:spacing w:after="20"/>
              <w:ind w:left="20"/>
              <w:jc w:val="both"/>
            </w:pPr>
            <w:r>
              <w:rPr>
                <w:rFonts w:ascii="Times New Roman"/>
                <w:b w:val="false"/>
                <w:i w:val="false"/>
                <w:color w:val="000000"/>
                <w:sz w:val="20"/>
              </w:rPr>
              <w:t>
Абуова Базаргул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"Мархабат" шаруа қожалығы, Қорабаев</w:t>
            </w:r>
          </w:p>
          <w:p>
            <w:pPr>
              <w:spacing w:after="20"/>
              <w:ind w:left="20"/>
              <w:jc w:val="both"/>
            </w:pPr>
            <w:r>
              <w:rPr>
                <w:rFonts w:ascii="Times New Roman"/>
                <w:b w:val="false"/>
                <w:i w:val="false"/>
                <w:color w:val="000000"/>
                <w:sz w:val="20"/>
              </w:rPr>
              <w:t>
Мархабат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шаруа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қожалығы,</w:t>
            </w:r>
          </w:p>
          <w:p>
            <w:pPr>
              <w:spacing w:after="20"/>
              <w:ind w:left="20"/>
              <w:jc w:val="both"/>
            </w:pPr>
            <w:r>
              <w:rPr>
                <w:rFonts w:ascii="Times New Roman"/>
                <w:b w:val="false"/>
                <w:i w:val="false"/>
                <w:color w:val="000000"/>
                <w:sz w:val="20"/>
              </w:rPr>
              <w:t>
Өрісбаев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шаруа қожалығы,</w:t>
            </w:r>
          </w:p>
          <w:p>
            <w:pPr>
              <w:spacing w:after="20"/>
              <w:ind w:left="20"/>
              <w:jc w:val="both"/>
            </w:pPr>
            <w:r>
              <w:rPr>
                <w:rFonts w:ascii="Times New Roman"/>
                <w:b w:val="false"/>
                <w:i w:val="false"/>
                <w:color w:val="000000"/>
                <w:sz w:val="20"/>
              </w:rPr>
              <w:t>
Күйкішов Хамзат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 шаруа қожалығы, Жайлаубаева</w:t>
            </w:r>
          </w:p>
          <w:p>
            <w:pPr>
              <w:spacing w:after="20"/>
              <w:ind w:left="20"/>
              <w:jc w:val="both"/>
            </w:pPr>
            <w:r>
              <w:rPr>
                <w:rFonts w:ascii="Times New Roman"/>
                <w:b w:val="false"/>
                <w:i w:val="false"/>
                <w:color w:val="000000"/>
                <w:sz w:val="20"/>
              </w:rPr>
              <w:t>
Айтжан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Нургожаев Сагат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"Басшорым" шаруа қожалығы, Жангожаев</w:t>
            </w:r>
          </w:p>
          <w:p>
            <w:pPr>
              <w:spacing w:after="20"/>
              <w:ind w:left="20"/>
              <w:jc w:val="both"/>
            </w:pPr>
            <w:r>
              <w:rPr>
                <w:rFonts w:ascii="Times New Roman"/>
                <w:b w:val="false"/>
                <w:i w:val="false"/>
                <w:color w:val="000000"/>
                <w:sz w:val="20"/>
              </w:rPr>
              <w:t>
Нурсайын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Махмутова</w:t>
            </w:r>
          </w:p>
          <w:p>
            <w:pPr>
              <w:spacing w:after="20"/>
              <w:ind w:left="20"/>
              <w:jc w:val="both"/>
            </w:pPr>
            <w:r>
              <w:rPr>
                <w:rFonts w:ascii="Times New Roman"/>
                <w:b w:val="false"/>
                <w:i w:val="false"/>
                <w:color w:val="000000"/>
                <w:sz w:val="20"/>
              </w:rPr>
              <w:t>
Маржан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"Андықара" шаруа қожалығы, Алишбаев</w:t>
            </w:r>
          </w:p>
          <w:p>
            <w:pPr>
              <w:spacing w:after="20"/>
              <w:ind w:left="20"/>
              <w:jc w:val="both"/>
            </w:pPr>
            <w:r>
              <w:rPr>
                <w:rFonts w:ascii="Times New Roman"/>
                <w:b w:val="false"/>
                <w:i w:val="false"/>
                <w:color w:val="000000"/>
                <w:sz w:val="20"/>
              </w:rPr>
              <w:t>
Алтынбек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"Табынай" шаруа қожалығы Кудияров</w:t>
            </w:r>
          </w:p>
          <w:p>
            <w:pPr>
              <w:spacing w:after="20"/>
              <w:ind w:left="20"/>
              <w:jc w:val="both"/>
            </w:pPr>
            <w:r>
              <w:rPr>
                <w:rFonts w:ascii="Times New Roman"/>
                <w:b w:val="false"/>
                <w:i w:val="false"/>
                <w:color w:val="000000"/>
                <w:sz w:val="20"/>
              </w:rPr>
              <w:t>
Кадирбек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Құсымбаев</w:t>
            </w:r>
          </w:p>
          <w:p>
            <w:pPr>
              <w:spacing w:after="20"/>
              <w:ind w:left="20"/>
              <w:jc w:val="both"/>
            </w:pPr>
            <w:r>
              <w:rPr>
                <w:rFonts w:ascii="Times New Roman"/>
                <w:b w:val="false"/>
                <w:i w:val="false"/>
                <w:color w:val="000000"/>
                <w:sz w:val="20"/>
              </w:rPr>
              <w:t>
Айболат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 Жанбырбаев</w:t>
            </w:r>
          </w:p>
          <w:p>
            <w:pPr>
              <w:spacing w:after="20"/>
              <w:ind w:left="20"/>
              <w:jc w:val="both"/>
            </w:pPr>
            <w:r>
              <w:rPr>
                <w:rFonts w:ascii="Times New Roman"/>
                <w:b w:val="false"/>
                <w:i w:val="false"/>
                <w:color w:val="000000"/>
                <w:sz w:val="20"/>
              </w:rPr>
              <w:t>
Хизат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w:t>
            </w:r>
          </w:p>
          <w:p>
            <w:pPr>
              <w:spacing w:after="20"/>
              <w:ind w:left="20"/>
              <w:jc w:val="both"/>
            </w:pPr>
            <w:r>
              <w:rPr>
                <w:rFonts w:ascii="Times New Roman"/>
                <w:b w:val="false"/>
                <w:i w:val="false"/>
                <w:color w:val="000000"/>
                <w:sz w:val="20"/>
              </w:rPr>
              <w:t>
шаруа қожалығы, Бигожаева</w:t>
            </w:r>
          </w:p>
          <w:p>
            <w:pPr>
              <w:spacing w:after="20"/>
              <w:ind w:left="20"/>
              <w:jc w:val="both"/>
            </w:pPr>
            <w:r>
              <w:rPr>
                <w:rFonts w:ascii="Times New Roman"/>
                <w:b w:val="false"/>
                <w:i w:val="false"/>
                <w:color w:val="000000"/>
                <w:sz w:val="20"/>
              </w:rPr>
              <w:t>
Алтынзер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шаруа қожалығы, Ақылжанов</w:t>
            </w:r>
          </w:p>
          <w:p>
            <w:pPr>
              <w:spacing w:after="20"/>
              <w:ind w:left="20"/>
              <w:jc w:val="both"/>
            </w:pPr>
            <w:r>
              <w:rPr>
                <w:rFonts w:ascii="Times New Roman"/>
                <w:b w:val="false"/>
                <w:i w:val="false"/>
                <w:color w:val="000000"/>
                <w:sz w:val="20"/>
              </w:rPr>
              <w:t>
Азамат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"Қыдырқожа" шаруа қожалығы, Картов</w:t>
            </w:r>
          </w:p>
          <w:p>
            <w:pPr>
              <w:spacing w:after="20"/>
              <w:ind w:left="20"/>
              <w:jc w:val="both"/>
            </w:pPr>
            <w:r>
              <w:rPr>
                <w:rFonts w:ascii="Times New Roman"/>
                <w:b w:val="false"/>
                <w:i w:val="false"/>
                <w:color w:val="000000"/>
                <w:sz w:val="20"/>
              </w:rPr>
              <w:t>
Алтынбек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"Рышбек" шаруа қожалығы,</w:t>
            </w:r>
          </w:p>
          <w:p>
            <w:pPr>
              <w:spacing w:after="20"/>
              <w:ind w:left="20"/>
              <w:jc w:val="both"/>
            </w:pPr>
            <w:r>
              <w:rPr>
                <w:rFonts w:ascii="Times New Roman"/>
                <w:b w:val="false"/>
                <w:i w:val="false"/>
                <w:color w:val="000000"/>
                <w:sz w:val="20"/>
              </w:rPr>
              <w:t>
Құлымжанов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"Жиеналы" шаруа қожалығы, Жумагалиев</w:t>
            </w:r>
          </w:p>
          <w:p>
            <w:pPr>
              <w:spacing w:after="20"/>
              <w:ind w:left="20"/>
              <w:jc w:val="both"/>
            </w:pPr>
            <w:r>
              <w:rPr>
                <w:rFonts w:ascii="Times New Roman"/>
                <w:b w:val="false"/>
                <w:i w:val="false"/>
                <w:color w:val="000000"/>
                <w:sz w:val="20"/>
              </w:rPr>
              <w:t>
Муханбет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"Сартай" шаруа қожалығы</w:t>
            </w:r>
          </w:p>
          <w:p>
            <w:pPr>
              <w:spacing w:after="20"/>
              <w:ind w:left="20"/>
              <w:jc w:val="both"/>
            </w:pPr>
            <w:r>
              <w:rPr>
                <w:rFonts w:ascii="Times New Roman"/>
                <w:b w:val="false"/>
                <w:i w:val="false"/>
                <w:color w:val="000000"/>
                <w:sz w:val="20"/>
              </w:rPr>
              <w:t>
Жумагалиев</w:t>
            </w:r>
          </w:p>
          <w:p>
            <w:pPr>
              <w:spacing w:after="20"/>
              <w:ind w:left="20"/>
              <w:jc w:val="both"/>
            </w:pPr>
            <w:r>
              <w:rPr>
                <w:rFonts w:ascii="Times New Roman"/>
                <w:b w:val="false"/>
                <w:i w:val="false"/>
                <w:color w:val="000000"/>
                <w:sz w:val="20"/>
              </w:rPr>
              <w:t>
Бекмурат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шаруа қожалығы,</w:t>
            </w:r>
          </w:p>
          <w:p>
            <w:pPr>
              <w:spacing w:after="20"/>
              <w:ind w:left="20"/>
              <w:jc w:val="both"/>
            </w:pPr>
            <w:r>
              <w:rPr>
                <w:rFonts w:ascii="Times New Roman"/>
                <w:b w:val="false"/>
                <w:i w:val="false"/>
                <w:color w:val="000000"/>
                <w:sz w:val="20"/>
              </w:rPr>
              <w:t>
Бөбетаев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w:t>
            </w:r>
          </w:p>
          <w:p>
            <w:pPr>
              <w:spacing w:after="20"/>
              <w:ind w:left="20"/>
              <w:jc w:val="both"/>
            </w:pPr>
            <w:r>
              <w:rPr>
                <w:rFonts w:ascii="Times New Roman"/>
                <w:b w:val="false"/>
                <w:i w:val="false"/>
                <w:color w:val="000000"/>
                <w:sz w:val="20"/>
              </w:rPr>
              <w:t>
қожалығы, Жиенбаев Арғын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шаруа қожалығы,</w:t>
            </w:r>
          </w:p>
          <w:p>
            <w:pPr>
              <w:spacing w:after="20"/>
              <w:ind w:left="20"/>
              <w:jc w:val="both"/>
            </w:pPr>
            <w:r>
              <w:rPr>
                <w:rFonts w:ascii="Times New Roman"/>
                <w:b w:val="false"/>
                <w:i w:val="false"/>
                <w:color w:val="000000"/>
                <w:sz w:val="20"/>
              </w:rPr>
              <w:t>
Мангыбаев</w:t>
            </w:r>
          </w:p>
          <w:p>
            <w:pPr>
              <w:spacing w:after="20"/>
              <w:ind w:left="20"/>
              <w:jc w:val="both"/>
            </w:pPr>
            <w:r>
              <w:rPr>
                <w:rFonts w:ascii="Times New Roman"/>
                <w:b w:val="false"/>
                <w:i w:val="false"/>
                <w:color w:val="000000"/>
                <w:sz w:val="20"/>
              </w:rPr>
              <w:t>
Адайбек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Дұрысбай</w:t>
            </w:r>
          </w:p>
          <w:p>
            <w:pPr>
              <w:spacing w:after="20"/>
              <w:ind w:left="20"/>
              <w:jc w:val="both"/>
            </w:pPr>
            <w:r>
              <w:rPr>
                <w:rFonts w:ascii="Times New Roman"/>
                <w:b w:val="false"/>
                <w:i w:val="false"/>
                <w:color w:val="000000"/>
                <w:sz w:val="20"/>
              </w:rPr>
              <w:t>
Тұрсынбай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Кадиров Бижан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"Қырықбасан" шаруа қожалығы, Ерханаев</w:t>
            </w:r>
          </w:p>
          <w:p>
            <w:pPr>
              <w:spacing w:after="20"/>
              <w:ind w:left="20"/>
              <w:jc w:val="both"/>
            </w:pPr>
            <w:r>
              <w:rPr>
                <w:rFonts w:ascii="Times New Roman"/>
                <w:b w:val="false"/>
                <w:i w:val="false"/>
                <w:color w:val="000000"/>
                <w:sz w:val="20"/>
              </w:rPr>
              <w:t>
Жаңабай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"Салман" шаруа қожалығы, Салман</w:t>
            </w:r>
          </w:p>
          <w:p>
            <w:pPr>
              <w:spacing w:after="20"/>
              <w:ind w:left="20"/>
              <w:jc w:val="both"/>
            </w:pPr>
            <w:r>
              <w:rPr>
                <w:rFonts w:ascii="Times New Roman"/>
                <w:b w:val="false"/>
                <w:i w:val="false"/>
                <w:color w:val="000000"/>
                <w:sz w:val="20"/>
              </w:rPr>
              <w:t>
Қайырхан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"Күмірә"</w:t>
            </w:r>
          </w:p>
          <w:p>
            <w:pPr>
              <w:spacing w:after="20"/>
              <w:ind w:left="20"/>
              <w:jc w:val="both"/>
            </w:pPr>
            <w:r>
              <w:rPr>
                <w:rFonts w:ascii="Times New Roman"/>
                <w:b w:val="false"/>
                <w:i w:val="false"/>
                <w:color w:val="000000"/>
                <w:sz w:val="20"/>
              </w:rPr>
              <w:t>
шаруа қожалығы Тенелбаев</w:t>
            </w:r>
          </w:p>
          <w:p>
            <w:pPr>
              <w:spacing w:after="20"/>
              <w:ind w:left="20"/>
              <w:jc w:val="both"/>
            </w:pPr>
            <w:r>
              <w:rPr>
                <w:rFonts w:ascii="Times New Roman"/>
                <w:b w:val="false"/>
                <w:i w:val="false"/>
                <w:color w:val="000000"/>
                <w:sz w:val="20"/>
              </w:rPr>
              <w:t>
Асланбек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 шаруа қожалығы,</w:t>
            </w:r>
          </w:p>
          <w:p>
            <w:pPr>
              <w:spacing w:after="20"/>
              <w:ind w:left="20"/>
              <w:jc w:val="both"/>
            </w:pPr>
            <w:r>
              <w:rPr>
                <w:rFonts w:ascii="Times New Roman"/>
                <w:b w:val="false"/>
                <w:i w:val="false"/>
                <w:color w:val="000000"/>
                <w:sz w:val="20"/>
              </w:rPr>
              <w:t>
Әтембекова</w:t>
            </w:r>
          </w:p>
          <w:p>
            <w:pPr>
              <w:spacing w:after="20"/>
              <w:ind w:left="20"/>
              <w:jc w:val="both"/>
            </w:pPr>
            <w:r>
              <w:rPr>
                <w:rFonts w:ascii="Times New Roman"/>
                <w:b w:val="false"/>
                <w:i w:val="false"/>
                <w:color w:val="000000"/>
                <w:sz w:val="20"/>
              </w:rPr>
              <w:t>
Аккенже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шаруа қожалығы, Қазтұрғанов</w:t>
            </w:r>
          </w:p>
          <w:p>
            <w:pPr>
              <w:spacing w:after="20"/>
              <w:ind w:left="20"/>
              <w:jc w:val="both"/>
            </w:pPr>
            <w:r>
              <w:rPr>
                <w:rFonts w:ascii="Times New Roman"/>
                <w:b w:val="false"/>
                <w:i w:val="false"/>
                <w:color w:val="000000"/>
                <w:sz w:val="20"/>
              </w:rPr>
              <w:t>
Болатбек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шаруа қожалығы,</w:t>
            </w:r>
          </w:p>
          <w:p>
            <w:pPr>
              <w:spacing w:after="20"/>
              <w:ind w:left="20"/>
              <w:jc w:val="both"/>
            </w:pPr>
            <w:r>
              <w:rPr>
                <w:rFonts w:ascii="Times New Roman"/>
                <w:b w:val="false"/>
                <w:i w:val="false"/>
                <w:color w:val="000000"/>
                <w:sz w:val="20"/>
              </w:rPr>
              <w:t>
Едилбаева</w:t>
            </w:r>
          </w:p>
          <w:p>
            <w:pPr>
              <w:spacing w:after="20"/>
              <w:ind w:left="20"/>
              <w:jc w:val="both"/>
            </w:pPr>
            <w:r>
              <w:rPr>
                <w:rFonts w:ascii="Times New Roman"/>
                <w:b w:val="false"/>
                <w:i w:val="false"/>
                <w:color w:val="000000"/>
                <w:sz w:val="20"/>
              </w:rPr>
              <w:t>
Жумакул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шаруа қожалығы,</w:t>
            </w:r>
          </w:p>
          <w:p>
            <w:pPr>
              <w:spacing w:after="20"/>
              <w:ind w:left="20"/>
              <w:jc w:val="both"/>
            </w:pPr>
            <w:r>
              <w:rPr>
                <w:rFonts w:ascii="Times New Roman"/>
                <w:b w:val="false"/>
                <w:i w:val="false"/>
                <w:color w:val="000000"/>
                <w:sz w:val="20"/>
              </w:rPr>
              <w:t>
Сағынгалиева</w:t>
            </w:r>
          </w:p>
          <w:p>
            <w:pPr>
              <w:spacing w:after="20"/>
              <w:ind w:left="20"/>
              <w:jc w:val="both"/>
            </w:pPr>
            <w:r>
              <w:rPr>
                <w:rFonts w:ascii="Times New Roman"/>
                <w:b w:val="false"/>
                <w:i w:val="false"/>
                <w:color w:val="000000"/>
                <w:sz w:val="20"/>
              </w:rPr>
              <w:t>
Рыскул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шаруа қожалығы,</w:t>
            </w:r>
          </w:p>
          <w:p>
            <w:pPr>
              <w:spacing w:after="20"/>
              <w:ind w:left="20"/>
              <w:jc w:val="both"/>
            </w:pPr>
            <w:r>
              <w:rPr>
                <w:rFonts w:ascii="Times New Roman"/>
                <w:b w:val="false"/>
                <w:i w:val="false"/>
                <w:color w:val="000000"/>
                <w:sz w:val="20"/>
              </w:rPr>
              <w:t>
Нысымбаев</w:t>
            </w:r>
          </w:p>
          <w:p>
            <w:pPr>
              <w:spacing w:after="20"/>
              <w:ind w:left="20"/>
              <w:jc w:val="both"/>
            </w:pPr>
            <w:r>
              <w:rPr>
                <w:rFonts w:ascii="Times New Roman"/>
                <w:b w:val="false"/>
                <w:i w:val="false"/>
                <w:color w:val="000000"/>
                <w:sz w:val="20"/>
              </w:rPr>
              <w:t>
Сисенгали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Қонаев Сыдик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шаруа қожалығы,</w:t>
            </w:r>
          </w:p>
          <w:p>
            <w:pPr>
              <w:spacing w:after="20"/>
              <w:ind w:left="20"/>
              <w:jc w:val="both"/>
            </w:pPr>
            <w:r>
              <w:rPr>
                <w:rFonts w:ascii="Times New Roman"/>
                <w:b w:val="false"/>
                <w:i w:val="false"/>
                <w:color w:val="000000"/>
                <w:sz w:val="20"/>
              </w:rPr>
              <w:t>
Дұрысбаев 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"Құт-Береке" шаруа қожалығы, Түйебай</w:t>
            </w:r>
          </w:p>
          <w:p>
            <w:pPr>
              <w:spacing w:after="20"/>
              <w:ind w:left="20"/>
              <w:jc w:val="both"/>
            </w:pPr>
            <w:r>
              <w:rPr>
                <w:rFonts w:ascii="Times New Roman"/>
                <w:b w:val="false"/>
                <w:i w:val="false"/>
                <w:color w:val="000000"/>
                <w:sz w:val="20"/>
              </w:rPr>
              <w:t>
Нұрдәулет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шаруа қожалығы, Алишбаев</w:t>
            </w:r>
          </w:p>
          <w:p>
            <w:pPr>
              <w:spacing w:after="20"/>
              <w:ind w:left="20"/>
              <w:jc w:val="both"/>
            </w:pPr>
            <w:r>
              <w:rPr>
                <w:rFonts w:ascii="Times New Roman"/>
                <w:b w:val="false"/>
                <w:i w:val="false"/>
                <w:color w:val="000000"/>
                <w:sz w:val="20"/>
              </w:rPr>
              <w:t>
Қуандық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 Абдолла</w:t>
            </w:r>
          </w:p>
          <w:p>
            <w:pPr>
              <w:spacing w:after="20"/>
              <w:ind w:left="20"/>
              <w:jc w:val="both"/>
            </w:pPr>
            <w:r>
              <w:rPr>
                <w:rFonts w:ascii="Times New Roman"/>
                <w:b w:val="false"/>
                <w:i w:val="false"/>
                <w:color w:val="000000"/>
                <w:sz w:val="20"/>
              </w:rPr>
              <w:t>
Бердібек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Абдрахимов</w:t>
            </w:r>
          </w:p>
          <w:p>
            <w:pPr>
              <w:spacing w:after="20"/>
              <w:ind w:left="20"/>
              <w:jc w:val="both"/>
            </w:pPr>
            <w:r>
              <w:rPr>
                <w:rFonts w:ascii="Times New Roman"/>
                <w:b w:val="false"/>
                <w:i w:val="false"/>
                <w:color w:val="000000"/>
                <w:sz w:val="20"/>
              </w:rPr>
              <w:t>
Қозыбай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шаруа қожалығы, Боранбаев</w:t>
            </w:r>
          </w:p>
          <w:p>
            <w:pPr>
              <w:spacing w:after="20"/>
              <w:ind w:left="20"/>
              <w:jc w:val="both"/>
            </w:pPr>
            <w:r>
              <w:rPr>
                <w:rFonts w:ascii="Times New Roman"/>
                <w:b w:val="false"/>
                <w:i w:val="false"/>
                <w:color w:val="000000"/>
                <w:sz w:val="20"/>
              </w:rPr>
              <w:t>
Қонысбек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Кенганов Куан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p>
            <w:pPr>
              <w:spacing w:after="20"/>
              <w:ind w:left="20"/>
              <w:jc w:val="both"/>
            </w:pPr>
            <w:r>
              <w:rPr>
                <w:rFonts w:ascii="Times New Roman"/>
                <w:b w:val="false"/>
                <w:i w:val="false"/>
                <w:color w:val="000000"/>
                <w:sz w:val="20"/>
              </w:rPr>
              <w:t>
шаруа қожалығы Ерсұлтанов</w:t>
            </w:r>
          </w:p>
          <w:p>
            <w:pPr>
              <w:spacing w:after="20"/>
              <w:ind w:left="20"/>
              <w:jc w:val="both"/>
            </w:pPr>
            <w:r>
              <w:rPr>
                <w:rFonts w:ascii="Times New Roman"/>
                <w:b w:val="false"/>
                <w:i w:val="false"/>
                <w:color w:val="000000"/>
                <w:sz w:val="20"/>
              </w:rPr>
              <w:t>
Рауан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Тауасарова</w:t>
            </w:r>
          </w:p>
          <w:p>
            <w:pPr>
              <w:spacing w:after="20"/>
              <w:ind w:left="20"/>
              <w:jc w:val="both"/>
            </w:pPr>
            <w:r>
              <w:rPr>
                <w:rFonts w:ascii="Times New Roman"/>
                <w:b w:val="false"/>
                <w:i w:val="false"/>
                <w:color w:val="000000"/>
                <w:sz w:val="20"/>
              </w:rPr>
              <w:t>
Зерип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шаруа қожалығы,</w:t>
            </w:r>
          </w:p>
          <w:p>
            <w:pPr>
              <w:spacing w:after="20"/>
              <w:ind w:left="20"/>
              <w:jc w:val="both"/>
            </w:pPr>
            <w:r>
              <w:rPr>
                <w:rFonts w:ascii="Times New Roman"/>
                <w:b w:val="false"/>
                <w:i w:val="false"/>
                <w:color w:val="000000"/>
                <w:sz w:val="20"/>
              </w:rPr>
              <w:t>
Қалиұлы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"Қараторткул"</w:t>
            </w:r>
          </w:p>
          <w:p>
            <w:pPr>
              <w:spacing w:after="20"/>
              <w:ind w:left="20"/>
              <w:jc w:val="both"/>
            </w:pPr>
            <w:r>
              <w:rPr>
                <w:rFonts w:ascii="Times New Roman"/>
                <w:b w:val="false"/>
                <w:i w:val="false"/>
                <w:color w:val="000000"/>
                <w:sz w:val="20"/>
              </w:rPr>
              <w:t>
шаруа қожалығы, Аязов Аскар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"Тәңірім</w:t>
            </w:r>
          </w:p>
          <w:p>
            <w:pPr>
              <w:spacing w:after="20"/>
              <w:ind w:left="20"/>
              <w:jc w:val="both"/>
            </w:pPr>
            <w:r>
              <w:rPr>
                <w:rFonts w:ascii="Times New Roman"/>
                <w:b w:val="false"/>
                <w:i w:val="false"/>
                <w:color w:val="000000"/>
                <w:sz w:val="20"/>
              </w:rPr>
              <w:t>
Демесін"</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қожалығы, Бапанов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 шаруа қожалығы,</w:t>
            </w:r>
          </w:p>
          <w:p>
            <w:pPr>
              <w:spacing w:after="20"/>
              <w:ind w:left="20"/>
              <w:jc w:val="both"/>
            </w:pPr>
            <w:r>
              <w:rPr>
                <w:rFonts w:ascii="Times New Roman"/>
                <w:b w:val="false"/>
                <w:i w:val="false"/>
                <w:color w:val="000000"/>
                <w:sz w:val="20"/>
              </w:rPr>
              <w:t>
Бекмаганбетов</w:t>
            </w:r>
          </w:p>
          <w:p>
            <w:pPr>
              <w:spacing w:after="20"/>
              <w:ind w:left="20"/>
              <w:jc w:val="both"/>
            </w:pPr>
            <w:r>
              <w:rPr>
                <w:rFonts w:ascii="Times New Roman"/>
                <w:b w:val="false"/>
                <w:i w:val="false"/>
                <w:color w:val="000000"/>
                <w:sz w:val="20"/>
              </w:rPr>
              <w:t>
Кибас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шаруа қожалығы, Берішбаев</w:t>
            </w:r>
          </w:p>
          <w:p>
            <w:pPr>
              <w:spacing w:after="20"/>
              <w:ind w:left="20"/>
              <w:jc w:val="both"/>
            </w:pPr>
            <w:r>
              <w:rPr>
                <w:rFonts w:ascii="Times New Roman"/>
                <w:b w:val="false"/>
                <w:i w:val="false"/>
                <w:color w:val="000000"/>
                <w:sz w:val="20"/>
              </w:rPr>
              <w:t>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 шаруа қожалығы Бисемағанбетова</w:t>
            </w:r>
          </w:p>
          <w:p>
            <w:pPr>
              <w:spacing w:after="20"/>
              <w:ind w:left="20"/>
              <w:jc w:val="both"/>
            </w:pPr>
            <w:r>
              <w:rPr>
                <w:rFonts w:ascii="Times New Roman"/>
                <w:b w:val="false"/>
                <w:i w:val="false"/>
                <w:color w:val="000000"/>
                <w:sz w:val="20"/>
              </w:rPr>
              <w:t>
Нұржауған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қанат" шаруа қожалығы, Джумагалиева</w:t>
            </w:r>
          </w:p>
          <w:p>
            <w:pPr>
              <w:spacing w:after="20"/>
              <w:ind w:left="20"/>
              <w:jc w:val="both"/>
            </w:pPr>
            <w:r>
              <w:rPr>
                <w:rFonts w:ascii="Times New Roman"/>
                <w:b w:val="false"/>
                <w:i w:val="false"/>
                <w:color w:val="000000"/>
                <w:sz w:val="20"/>
              </w:rPr>
              <w:t>
Шынар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шаруа қожалығы,</w:t>
            </w:r>
          </w:p>
          <w:p>
            <w:pPr>
              <w:spacing w:after="20"/>
              <w:ind w:left="20"/>
              <w:jc w:val="both"/>
            </w:pPr>
            <w:r>
              <w:rPr>
                <w:rFonts w:ascii="Times New Roman"/>
                <w:b w:val="false"/>
                <w:i w:val="false"/>
                <w:color w:val="000000"/>
                <w:sz w:val="20"/>
              </w:rPr>
              <w:t>
Досжанов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қожалығы, Ербаев Акжигит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Есенгелді</w:t>
            </w:r>
          </w:p>
          <w:p>
            <w:pPr>
              <w:spacing w:after="20"/>
              <w:ind w:left="20"/>
              <w:jc w:val="both"/>
            </w:pPr>
            <w:r>
              <w:rPr>
                <w:rFonts w:ascii="Times New Roman"/>
                <w:b w:val="false"/>
                <w:i w:val="false"/>
                <w:color w:val="000000"/>
                <w:sz w:val="20"/>
              </w:rPr>
              <w:t>
Сансызбай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Есенгелдиев</w:t>
            </w:r>
          </w:p>
          <w:p>
            <w:pPr>
              <w:spacing w:after="20"/>
              <w:ind w:left="20"/>
              <w:jc w:val="both"/>
            </w:pPr>
            <w:r>
              <w:rPr>
                <w:rFonts w:ascii="Times New Roman"/>
                <w:b w:val="false"/>
                <w:i w:val="false"/>
                <w:color w:val="000000"/>
                <w:sz w:val="20"/>
              </w:rPr>
              <w:t>
Саламат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шаруа қожалығы,</w:t>
            </w:r>
          </w:p>
          <w:p>
            <w:pPr>
              <w:spacing w:after="20"/>
              <w:ind w:left="20"/>
              <w:jc w:val="both"/>
            </w:pPr>
            <w:r>
              <w:rPr>
                <w:rFonts w:ascii="Times New Roman"/>
                <w:b w:val="false"/>
                <w:i w:val="false"/>
                <w:color w:val="000000"/>
                <w:sz w:val="20"/>
              </w:rPr>
              <w:t>
Есенгельдиев</w:t>
            </w:r>
          </w:p>
          <w:p>
            <w:pPr>
              <w:spacing w:after="20"/>
              <w:ind w:left="20"/>
              <w:jc w:val="both"/>
            </w:pPr>
            <w:r>
              <w:rPr>
                <w:rFonts w:ascii="Times New Roman"/>
                <w:b w:val="false"/>
                <w:i w:val="false"/>
                <w:color w:val="000000"/>
                <w:sz w:val="20"/>
              </w:rPr>
              <w:t>
Балибек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w:t>
            </w:r>
          </w:p>
          <w:p>
            <w:pPr>
              <w:spacing w:after="20"/>
              <w:ind w:left="20"/>
              <w:jc w:val="both"/>
            </w:pPr>
            <w:r>
              <w:rPr>
                <w:rFonts w:ascii="Times New Roman"/>
                <w:b w:val="false"/>
                <w:i w:val="false"/>
                <w:color w:val="000000"/>
                <w:sz w:val="20"/>
              </w:rPr>
              <w:t>
шаруа қожалығы, Кожирова Кумар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"Малжан" шаруа қожалығы, Кубегенов</w:t>
            </w:r>
          </w:p>
          <w:p>
            <w:pPr>
              <w:spacing w:after="20"/>
              <w:ind w:left="20"/>
              <w:jc w:val="both"/>
            </w:pPr>
            <w:r>
              <w:rPr>
                <w:rFonts w:ascii="Times New Roman"/>
                <w:b w:val="false"/>
                <w:i w:val="false"/>
                <w:color w:val="000000"/>
                <w:sz w:val="20"/>
              </w:rPr>
              <w:t>
Аманбек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w:t>
            </w:r>
          </w:p>
          <w:p>
            <w:pPr>
              <w:spacing w:after="20"/>
              <w:ind w:left="20"/>
              <w:jc w:val="both"/>
            </w:pPr>
            <w:r>
              <w:rPr>
                <w:rFonts w:ascii="Times New Roman"/>
                <w:b w:val="false"/>
                <w:i w:val="false"/>
                <w:color w:val="000000"/>
                <w:sz w:val="20"/>
              </w:rPr>
              <w:t>
шаруа қожалығы, Кулмырзаев</w:t>
            </w:r>
          </w:p>
          <w:p>
            <w:pPr>
              <w:spacing w:after="20"/>
              <w:ind w:left="20"/>
              <w:jc w:val="both"/>
            </w:pPr>
            <w:r>
              <w:rPr>
                <w:rFonts w:ascii="Times New Roman"/>
                <w:b w:val="false"/>
                <w:i w:val="false"/>
                <w:color w:val="000000"/>
                <w:sz w:val="20"/>
              </w:rPr>
              <w:t>
Мирасбек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шаруа</w:t>
            </w:r>
          </w:p>
          <w:p>
            <w:pPr>
              <w:spacing w:after="20"/>
              <w:ind w:left="20"/>
              <w:jc w:val="both"/>
            </w:pPr>
            <w:r>
              <w:rPr>
                <w:rFonts w:ascii="Times New Roman"/>
                <w:b w:val="false"/>
                <w:i w:val="false"/>
                <w:color w:val="000000"/>
                <w:sz w:val="20"/>
              </w:rPr>
              <w:t>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Отемағанбетов</w:t>
            </w:r>
          </w:p>
          <w:p>
            <w:pPr>
              <w:spacing w:after="20"/>
              <w:ind w:left="20"/>
              <w:jc w:val="both"/>
            </w:pPr>
            <w:r>
              <w:rPr>
                <w:rFonts w:ascii="Times New Roman"/>
                <w:b w:val="false"/>
                <w:i w:val="false"/>
                <w:color w:val="000000"/>
                <w:sz w:val="20"/>
              </w:rPr>
              <w:t>
Абыл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w:t>
            </w:r>
          </w:p>
          <w:p>
            <w:pPr>
              <w:spacing w:after="20"/>
              <w:ind w:left="20"/>
              <w:jc w:val="both"/>
            </w:pPr>
            <w:r>
              <w:rPr>
                <w:rFonts w:ascii="Times New Roman"/>
                <w:b w:val="false"/>
                <w:i w:val="false"/>
                <w:color w:val="000000"/>
                <w:sz w:val="20"/>
              </w:rPr>
              <w:t>
шаруа қожалығы Рахметов</w:t>
            </w:r>
          </w:p>
          <w:p>
            <w:pPr>
              <w:spacing w:after="20"/>
              <w:ind w:left="20"/>
              <w:jc w:val="both"/>
            </w:pPr>
            <w:r>
              <w:rPr>
                <w:rFonts w:ascii="Times New Roman"/>
                <w:b w:val="false"/>
                <w:i w:val="false"/>
                <w:color w:val="000000"/>
                <w:sz w:val="20"/>
              </w:rPr>
              <w:t>
Жантілек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"Ернұр-ай" шаруа қожалығы, Рахметов</w:t>
            </w:r>
          </w:p>
          <w:p>
            <w:pPr>
              <w:spacing w:after="20"/>
              <w:ind w:left="20"/>
              <w:jc w:val="both"/>
            </w:pPr>
            <w:r>
              <w:rPr>
                <w:rFonts w:ascii="Times New Roman"/>
                <w:b w:val="false"/>
                <w:i w:val="false"/>
                <w:color w:val="000000"/>
                <w:sz w:val="20"/>
              </w:rPr>
              <w:t>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"Естекбай" шаруа қожалығы, Нурбердиев</w:t>
            </w:r>
          </w:p>
          <w:p>
            <w:pPr>
              <w:spacing w:after="20"/>
              <w:ind w:left="20"/>
              <w:jc w:val="both"/>
            </w:pPr>
            <w:r>
              <w:rPr>
                <w:rFonts w:ascii="Times New Roman"/>
                <w:b w:val="false"/>
                <w:i w:val="false"/>
                <w:color w:val="000000"/>
                <w:sz w:val="20"/>
              </w:rPr>
              <w:t>
Есбол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Рзаханов Ербол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Сариев Амандық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шаруа қожалығы Табылдиев</w:t>
            </w:r>
          </w:p>
          <w:p>
            <w:pPr>
              <w:spacing w:after="20"/>
              <w:ind w:left="20"/>
              <w:jc w:val="both"/>
            </w:pPr>
            <w:r>
              <w:rPr>
                <w:rFonts w:ascii="Times New Roman"/>
                <w:b w:val="false"/>
                <w:i w:val="false"/>
                <w:color w:val="000000"/>
                <w:sz w:val="20"/>
              </w:rPr>
              <w:t>
Руслан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Усенов</w:t>
            </w:r>
          </w:p>
          <w:p>
            <w:pPr>
              <w:spacing w:after="20"/>
              <w:ind w:left="20"/>
              <w:jc w:val="both"/>
            </w:pPr>
            <w:r>
              <w:rPr>
                <w:rFonts w:ascii="Times New Roman"/>
                <w:b w:val="false"/>
                <w:i w:val="false"/>
                <w:color w:val="000000"/>
                <w:sz w:val="20"/>
              </w:rPr>
              <w:t>
Гарифулла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Усенов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w:t>
            </w:r>
          </w:p>
          <w:p>
            <w:pPr>
              <w:spacing w:after="20"/>
              <w:ind w:left="20"/>
              <w:jc w:val="both"/>
            </w:pPr>
            <w:r>
              <w:rPr>
                <w:rFonts w:ascii="Times New Roman"/>
                <w:b w:val="false"/>
                <w:i w:val="false"/>
                <w:color w:val="000000"/>
                <w:sz w:val="20"/>
              </w:rPr>
              <w:t>
шаруа қожалығы, Шауенов</w:t>
            </w:r>
          </w:p>
          <w:p>
            <w:pPr>
              <w:spacing w:after="20"/>
              <w:ind w:left="20"/>
              <w:jc w:val="both"/>
            </w:pPr>
            <w:r>
              <w:rPr>
                <w:rFonts w:ascii="Times New Roman"/>
                <w:b w:val="false"/>
                <w:i w:val="false"/>
                <w:color w:val="000000"/>
                <w:sz w:val="20"/>
              </w:rPr>
              <w:t>
Нургиса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шаруа қожалығы,</w:t>
            </w:r>
          </w:p>
          <w:p>
            <w:pPr>
              <w:spacing w:after="20"/>
              <w:ind w:left="20"/>
              <w:jc w:val="both"/>
            </w:pPr>
            <w:r>
              <w:rPr>
                <w:rFonts w:ascii="Times New Roman"/>
                <w:b w:val="false"/>
                <w:i w:val="false"/>
                <w:color w:val="000000"/>
                <w:sz w:val="20"/>
              </w:rPr>
              <w:t>
Қалдыбайұлы</w:t>
            </w:r>
          </w:p>
          <w:p>
            <w:pPr>
              <w:spacing w:after="20"/>
              <w:ind w:left="20"/>
              <w:jc w:val="both"/>
            </w:pPr>
            <w:r>
              <w:rPr>
                <w:rFonts w:ascii="Times New Roman"/>
                <w:b w:val="false"/>
                <w:i w:val="false"/>
                <w:color w:val="000000"/>
                <w:sz w:val="20"/>
              </w:rPr>
              <w:t>
Мейірхан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"Смадияр" шаруа</w:t>
            </w:r>
          </w:p>
          <w:p>
            <w:pPr>
              <w:spacing w:after="20"/>
              <w:ind w:left="20"/>
              <w:jc w:val="both"/>
            </w:pPr>
            <w:r>
              <w:rPr>
                <w:rFonts w:ascii="Times New Roman"/>
                <w:b w:val="false"/>
                <w:i w:val="false"/>
                <w:color w:val="000000"/>
                <w:sz w:val="20"/>
              </w:rPr>
              <w:t>
қожалығы, Жетибаев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"Сарыой" шаруа қожалығы, Избергенова</w:t>
            </w:r>
          </w:p>
          <w:p>
            <w:pPr>
              <w:spacing w:after="20"/>
              <w:ind w:left="20"/>
              <w:jc w:val="both"/>
            </w:pPr>
            <w:r>
              <w:rPr>
                <w:rFonts w:ascii="Times New Roman"/>
                <w:b w:val="false"/>
                <w:i w:val="false"/>
                <w:color w:val="000000"/>
                <w:sz w:val="20"/>
              </w:rPr>
              <w:t>
Майра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w:t>
            </w:r>
          </w:p>
          <w:p>
            <w:pPr>
              <w:spacing w:after="20"/>
              <w:ind w:left="20"/>
              <w:jc w:val="both"/>
            </w:pPr>
            <w:r>
              <w:rPr>
                <w:rFonts w:ascii="Times New Roman"/>
                <w:b w:val="false"/>
                <w:i w:val="false"/>
                <w:color w:val="000000"/>
                <w:sz w:val="20"/>
              </w:rPr>
              <w:t>
шаруа қожалығы, Илив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p>
            <w:pPr>
              <w:spacing w:after="20"/>
              <w:ind w:left="20"/>
              <w:jc w:val="both"/>
            </w:pPr>
            <w:r>
              <w:rPr>
                <w:rFonts w:ascii="Times New Roman"/>
                <w:b w:val="false"/>
                <w:i w:val="false"/>
                <w:color w:val="000000"/>
                <w:sz w:val="20"/>
              </w:rPr>
              <w:t>
шаруа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қожалығы,</w:t>
            </w:r>
          </w:p>
          <w:p>
            <w:pPr>
              <w:spacing w:after="20"/>
              <w:ind w:left="20"/>
              <w:jc w:val="both"/>
            </w:pPr>
            <w:r>
              <w:rPr>
                <w:rFonts w:ascii="Times New Roman"/>
                <w:b w:val="false"/>
                <w:i w:val="false"/>
                <w:color w:val="000000"/>
                <w:sz w:val="20"/>
              </w:rPr>
              <w:t>
Капашов Нурлан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 шаруа қожалығы, Құлжанов</w:t>
            </w:r>
          </w:p>
          <w:p>
            <w:pPr>
              <w:spacing w:after="20"/>
              <w:ind w:left="20"/>
              <w:jc w:val="both"/>
            </w:pPr>
            <w:r>
              <w:rPr>
                <w:rFonts w:ascii="Times New Roman"/>
                <w:b w:val="false"/>
                <w:i w:val="false"/>
                <w:color w:val="000000"/>
                <w:sz w:val="20"/>
              </w:rPr>
              <w:t>
Ыбырай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Кузембаев</w:t>
            </w:r>
          </w:p>
          <w:p>
            <w:pPr>
              <w:spacing w:after="20"/>
              <w:ind w:left="20"/>
              <w:jc w:val="both"/>
            </w:pPr>
            <w:r>
              <w:rPr>
                <w:rFonts w:ascii="Times New Roman"/>
                <w:b w:val="false"/>
                <w:i w:val="false"/>
                <w:color w:val="000000"/>
                <w:sz w:val="20"/>
              </w:rPr>
              <w:t>
Нурлыбек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 Сүйінгарайева</w:t>
            </w:r>
          </w:p>
          <w:p>
            <w:pPr>
              <w:spacing w:after="20"/>
              <w:ind w:left="20"/>
              <w:jc w:val="both"/>
            </w:pPr>
            <w:r>
              <w:rPr>
                <w:rFonts w:ascii="Times New Roman"/>
                <w:b w:val="false"/>
                <w:i w:val="false"/>
                <w:color w:val="000000"/>
                <w:sz w:val="20"/>
              </w:rPr>
              <w:t>
Зибайда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"Сәтін"</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Сәтінұлы</w:t>
            </w:r>
          </w:p>
          <w:p>
            <w:pPr>
              <w:spacing w:after="20"/>
              <w:ind w:left="20"/>
              <w:jc w:val="both"/>
            </w:pPr>
            <w:r>
              <w:rPr>
                <w:rFonts w:ascii="Times New Roman"/>
                <w:b w:val="false"/>
                <w:i w:val="false"/>
                <w:color w:val="000000"/>
                <w:sz w:val="20"/>
              </w:rPr>
              <w:t>
Жантуар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p>
            <w:pPr>
              <w:spacing w:after="20"/>
              <w:ind w:left="20"/>
              <w:jc w:val="both"/>
            </w:pPr>
            <w:r>
              <w:rPr>
                <w:rFonts w:ascii="Times New Roman"/>
                <w:b w:val="false"/>
                <w:i w:val="false"/>
                <w:color w:val="000000"/>
                <w:sz w:val="20"/>
              </w:rPr>
              <w:t>
Утемаганбетов</w:t>
            </w:r>
          </w:p>
          <w:p>
            <w:pPr>
              <w:spacing w:after="20"/>
              <w:ind w:left="20"/>
              <w:jc w:val="both"/>
            </w:pPr>
            <w:r>
              <w:rPr>
                <w:rFonts w:ascii="Times New Roman"/>
                <w:b w:val="false"/>
                <w:i w:val="false"/>
                <w:color w:val="000000"/>
                <w:sz w:val="20"/>
              </w:rPr>
              <w:t>
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"Мәме" шаруа қожалығы, Абилгазиева</w:t>
            </w:r>
          </w:p>
          <w:p>
            <w:pPr>
              <w:spacing w:after="20"/>
              <w:ind w:left="20"/>
              <w:jc w:val="both"/>
            </w:pPr>
            <w:r>
              <w:rPr>
                <w:rFonts w:ascii="Times New Roman"/>
                <w:b w:val="false"/>
                <w:i w:val="false"/>
                <w:color w:val="000000"/>
                <w:sz w:val="20"/>
              </w:rPr>
              <w:t>
Тилекши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Асылбекұлы</w:t>
            </w:r>
          </w:p>
          <w:p>
            <w:pPr>
              <w:spacing w:after="20"/>
              <w:ind w:left="20"/>
              <w:jc w:val="both"/>
            </w:pPr>
            <w:r>
              <w:rPr>
                <w:rFonts w:ascii="Times New Roman"/>
                <w:b w:val="false"/>
                <w:i w:val="false"/>
                <w:color w:val="000000"/>
                <w:sz w:val="20"/>
              </w:rPr>
              <w:t>
Жеңісбек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"Құлқора" шаруа қожалығы,</w:t>
            </w:r>
          </w:p>
          <w:p>
            <w:pPr>
              <w:spacing w:after="20"/>
              <w:ind w:left="20"/>
              <w:jc w:val="both"/>
            </w:pPr>
            <w:r>
              <w:rPr>
                <w:rFonts w:ascii="Times New Roman"/>
                <w:b w:val="false"/>
                <w:i w:val="false"/>
                <w:color w:val="000000"/>
                <w:sz w:val="20"/>
              </w:rPr>
              <w:t>
Ауелбаев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шаруа қожалығы, Бекенжанов</w:t>
            </w:r>
          </w:p>
          <w:p>
            <w:pPr>
              <w:spacing w:after="20"/>
              <w:ind w:left="20"/>
              <w:jc w:val="both"/>
            </w:pPr>
            <w:r>
              <w:rPr>
                <w:rFonts w:ascii="Times New Roman"/>
                <w:b w:val="false"/>
                <w:i w:val="false"/>
                <w:color w:val="000000"/>
                <w:sz w:val="20"/>
              </w:rPr>
              <w:t>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"Ермұхаммед" шаруа қожалығы,</w:t>
            </w:r>
          </w:p>
          <w:p>
            <w:pPr>
              <w:spacing w:after="20"/>
              <w:ind w:left="20"/>
              <w:jc w:val="both"/>
            </w:pPr>
            <w:r>
              <w:rPr>
                <w:rFonts w:ascii="Times New Roman"/>
                <w:b w:val="false"/>
                <w:i w:val="false"/>
                <w:color w:val="000000"/>
                <w:sz w:val="20"/>
              </w:rPr>
              <w:t>
Боранбай Ташауз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Дабысов</w:t>
            </w:r>
          </w:p>
          <w:p>
            <w:pPr>
              <w:spacing w:after="20"/>
              <w:ind w:left="20"/>
              <w:jc w:val="both"/>
            </w:pPr>
            <w:r>
              <w:rPr>
                <w:rFonts w:ascii="Times New Roman"/>
                <w:b w:val="false"/>
                <w:i w:val="false"/>
                <w:color w:val="000000"/>
                <w:sz w:val="20"/>
              </w:rPr>
              <w:t>
Бақтыбай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шаруа қожалығы,</w:t>
            </w:r>
          </w:p>
          <w:p>
            <w:pPr>
              <w:spacing w:after="20"/>
              <w:ind w:left="20"/>
              <w:jc w:val="both"/>
            </w:pPr>
            <w:r>
              <w:rPr>
                <w:rFonts w:ascii="Times New Roman"/>
                <w:b w:val="false"/>
                <w:i w:val="false"/>
                <w:color w:val="000000"/>
                <w:sz w:val="20"/>
              </w:rPr>
              <w:t>
Избасканова</w:t>
            </w:r>
          </w:p>
          <w:p>
            <w:pPr>
              <w:spacing w:after="20"/>
              <w:ind w:left="20"/>
              <w:jc w:val="both"/>
            </w:pPr>
            <w:r>
              <w:rPr>
                <w:rFonts w:ascii="Times New Roman"/>
                <w:b w:val="false"/>
                <w:i w:val="false"/>
                <w:color w:val="000000"/>
                <w:sz w:val="20"/>
              </w:rPr>
              <w:t>
Салима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"Күйікшоқы"</w:t>
            </w:r>
          </w:p>
          <w:p>
            <w:pPr>
              <w:spacing w:after="20"/>
              <w:ind w:left="20"/>
              <w:jc w:val="both"/>
            </w:pPr>
            <w:r>
              <w:rPr>
                <w:rFonts w:ascii="Times New Roman"/>
                <w:b w:val="false"/>
                <w:i w:val="false"/>
                <w:color w:val="000000"/>
                <w:sz w:val="20"/>
              </w:rPr>
              <w:t>
шаруа қожалығы, Кокишев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шаруа қожалығы</w:t>
            </w:r>
          </w:p>
          <w:p>
            <w:pPr>
              <w:spacing w:after="20"/>
              <w:ind w:left="20"/>
              <w:jc w:val="both"/>
            </w:pPr>
            <w:r>
              <w:rPr>
                <w:rFonts w:ascii="Times New Roman"/>
                <w:b w:val="false"/>
                <w:i w:val="false"/>
                <w:color w:val="000000"/>
                <w:sz w:val="20"/>
              </w:rPr>
              <w:t>
Нағашыбаев</w:t>
            </w:r>
          </w:p>
          <w:p>
            <w:pPr>
              <w:spacing w:after="20"/>
              <w:ind w:left="20"/>
              <w:jc w:val="both"/>
            </w:pPr>
            <w:r>
              <w:rPr>
                <w:rFonts w:ascii="Times New Roman"/>
                <w:b w:val="false"/>
                <w:i w:val="false"/>
                <w:color w:val="000000"/>
                <w:sz w:val="20"/>
              </w:rPr>
              <w:t>
Абзал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"Алдоңғар" шаруа қожалығы,</w:t>
            </w:r>
          </w:p>
          <w:p>
            <w:pPr>
              <w:spacing w:after="20"/>
              <w:ind w:left="20"/>
              <w:jc w:val="both"/>
            </w:pPr>
            <w:r>
              <w:rPr>
                <w:rFonts w:ascii="Times New Roman"/>
                <w:b w:val="false"/>
                <w:i w:val="false"/>
                <w:color w:val="000000"/>
                <w:sz w:val="20"/>
              </w:rPr>
              <w:t>
Оразбаев 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w:t>
            </w:r>
          </w:p>
          <w:p>
            <w:pPr>
              <w:spacing w:after="20"/>
              <w:ind w:left="20"/>
              <w:jc w:val="both"/>
            </w:pPr>
            <w:r>
              <w:rPr>
                <w:rFonts w:ascii="Times New Roman"/>
                <w:b w:val="false"/>
                <w:i w:val="false"/>
                <w:color w:val="000000"/>
                <w:sz w:val="20"/>
              </w:rPr>
              <w:t>
шаруа қожалығы, Усенов Орысбай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"Сердалы" шаруа қожалығы, Сейбагытова</w:t>
            </w:r>
          </w:p>
          <w:p>
            <w:pPr>
              <w:spacing w:after="20"/>
              <w:ind w:left="20"/>
              <w:jc w:val="both"/>
            </w:pPr>
            <w:r>
              <w:rPr>
                <w:rFonts w:ascii="Times New Roman"/>
                <w:b w:val="false"/>
                <w:i w:val="false"/>
                <w:color w:val="000000"/>
                <w:sz w:val="20"/>
              </w:rPr>
              <w:t>
Кымбат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Абатов 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"Өңеже"</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Абдикеров</w:t>
            </w:r>
          </w:p>
          <w:p>
            <w:pPr>
              <w:spacing w:after="20"/>
              <w:ind w:left="20"/>
              <w:jc w:val="both"/>
            </w:pPr>
            <w:r>
              <w:rPr>
                <w:rFonts w:ascii="Times New Roman"/>
                <w:b w:val="false"/>
                <w:i w:val="false"/>
                <w:color w:val="000000"/>
                <w:sz w:val="20"/>
              </w:rPr>
              <w:t>
Айладир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"Әкімияз" шаруа қожалығы, Айтбай</w:t>
            </w:r>
          </w:p>
          <w:p>
            <w:pPr>
              <w:spacing w:after="20"/>
              <w:ind w:left="20"/>
              <w:jc w:val="both"/>
            </w:pPr>
            <w:r>
              <w:rPr>
                <w:rFonts w:ascii="Times New Roman"/>
                <w:b w:val="false"/>
                <w:i w:val="false"/>
                <w:color w:val="000000"/>
                <w:sz w:val="20"/>
              </w:rPr>
              <w:t>
Мырзабек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шаруа қожалығы,</w:t>
            </w:r>
          </w:p>
          <w:p>
            <w:pPr>
              <w:spacing w:after="20"/>
              <w:ind w:left="20"/>
              <w:jc w:val="both"/>
            </w:pPr>
            <w:r>
              <w:rPr>
                <w:rFonts w:ascii="Times New Roman"/>
                <w:b w:val="false"/>
                <w:i w:val="false"/>
                <w:color w:val="000000"/>
                <w:sz w:val="20"/>
              </w:rPr>
              <w:t>
Алкамов</w:t>
            </w:r>
          </w:p>
          <w:p>
            <w:pPr>
              <w:spacing w:after="20"/>
              <w:ind w:left="20"/>
              <w:jc w:val="both"/>
            </w:pPr>
            <w:r>
              <w:rPr>
                <w:rFonts w:ascii="Times New Roman"/>
                <w:b w:val="false"/>
                <w:i w:val="false"/>
                <w:color w:val="000000"/>
                <w:sz w:val="20"/>
              </w:rPr>
              <w:t>
Жанбыр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шаруа қожалығы,</w:t>
            </w:r>
          </w:p>
          <w:p>
            <w:pPr>
              <w:spacing w:after="20"/>
              <w:ind w:left="20"/>
              <w:jc w:val="both"/>
            </w:pPr>
            <w:r>
              <w:rPr>
                <w:rFonts w:ascii="Times New Roman"/>
                <w:b w:val="false"/>
                <w:i w:val="false"/>
                <w:color w:val="000000"/>
                <w:sz w:val="20"/>
              </w:rPr>
              <w:t>
Бейбитов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"Желтимес" шаруа қожалығы Бекембаев</w:t>
            </w:r>
          </w:p>
          <w:p>
            <w:pPr>
              <w:spacing w:after="20"/>
              <w:ind w:left="20"/>
              <w:jc w:val="both"/>
            </w:pPr>
            <w:r>
              <w:rPr>
                <w:rFonts w:ascii="Times New Roman"/>
                <w:b w:val="false"/>
                <w:i w:val="false"/>
                <w:color w:val="000000"/>
                <w:sz w:val="20"/>
              </w:rPr>
              <w:t>
Темиртас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w:t>
            </w:r>
          </w:p>
          <w:p>
            <w:pPr>
              <w:spacing w:after="20"/>
              <w:ind w:left="20"/>
              <w:jc w:val="both"/>
            </w:pPr>
            <w:r>
              <w:rPr>
                <w:rFonts w:ascii="Times New Roman"/>
                <w:b w:val="false"/>
                <w:i w:val="false"/>
                <w:color w:val="000000"/>
                <w:sz w:val="20"/>
              </w:rPr>
              <w:t>
шаруа қожалығы Бижанов</w:t>
            </w:r>
          </w:p>
          <w:p>
            <w:pPr>
              <w:spacing w:after="20"/>
              <w:ind w:left="20"/>
              <w:jc w:val="both"/>
            </w:pPr>
            <w:r>
              <w:rPr>
                <w:rFonts w:ascii="Times New Roman"/>
                <w:b w:val="false"/>
                <w:i w:val="false"/>
                <w:color w:val="000000"/>
                <w:sz w:val="20"/>
              </w:rPr>
              <w:t>
Сагидолла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w:t>
            </w:r>
          </w:p>
          <w:p>
            <w:pPr>
              <w:spacing w:after="20"/>
              <w:ind w:left="20"/>
              <w:jc w:val="both"/>
            </w:pPr>
            <w:r>
              <w:rPr>
                <w:rFonts w:ascii="Times New Roman"/>
                <w:b w:val="false"/>
                <w:i w:val="false"/>
                <w:color w:val="000000"/>
                <w:sz w:val="20"/>
              </w:rPr>
              <w:t>
шаруа қожалығы Джумаханов</w:t>
            </w:r>
          </w:p>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"Ұлдана" шаруа қожалығы Жолбергенов</w:t>
            </w:r>
          </w:p>
          <w:p>
            <w:pPr>
              <w:spacing w:after="20"/>
              <w:ind w:left="20"/>
              <w:jc w:val="both"/>
            </w:pPr>
            <w:r>
              <w:rPr>
                <w:rFonts w:ascii="Times New Roman"/>
                <w:b w:val="false"/>
                <w:i w:val="false"/>
                <w:color w:val="000000"/>
                <w:sz w:val="20"/>
              </w:rPr>
              <w:t>
Сауалбек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Жулдызбаев</w:t>
            </w:r>
          </w:p>
          <w:p>
            <w:pPr>
              <w:spacing w:after="20"/>
              <w:ind w:left="20"/>
              <w:jc w:val="both"/>
            </w:pPr>
            <w:r>
              <w:rPr>
                <w:rFonts w:ascii="Times New Roman"/>
                <w:b w:val="false"/>
                <w:i w:val="false"/>
                <w:color w:val="000000"/>
                <w:sz w:val="20"/>
              </w:rPr>
              <w:t>
Ардак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Конысов</w:t>
            </w:r>
          </w:p>
          <w:p>
            <w:pPr>
              <w:spacing w:after="20"/>
              <w:ind w:left="20"/>
              <w:jc w:val="both"/>
            </w:pPr>
            <w:r>
              <w:rPr>
                <w:rFonts w:ascii="Times New Roman"/>
                <w:b w:val="false"/>
                <w:i w:val="false"/>
                <w:color w:val="000000"/>
                <w:sz w:val="20"/>
              </w:rPr>
              <w:t>
Осербай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w:t>
            </w:r>
          </w:p>
          <w:p>
            <w:pPr>
              <w:spacing w:after="20"/>
              <w:ind w:left="20"/>
              <w:jc w:val="both"/>
            </w:pPr>
            <w:r>
              <w:rPr>
                <w:rFonts w:ascii="Times New Roman"/>
                <w:b w:val="false"/>
                <w:i w:val="false"/>
                <w:color w:val="000000"/>
                <w:sz w:val="20"/>
              </w:rPr>
              <w:t>
Кушербаев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шаруа қожалығы</w:t>
            </w:r>
          </w:p>
          <w:p>
            <w:pPr>
              <w:spacing w:after="20"/>
              <w:ind w:left="20"/>
              <w:jc w:val="both"/>
            </w:pPr>
            <w:r>
              <w:rPr>
                <w:rFonts w:ascii="Times New Roman"/>
                <w:b w:val="false"/>
                <w:i w:val="false"/>
                <w:color w:val="000000"/>
                <w:sz w:val="20"/>
              </w:rPr>
              <w:t>
Майланов Акжол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w:t>
            </w:r>
          </w:p>
          <w:p>
            <w:pPr>
              <w:spacing w:after="20"/>
              <w:ind w:left="20"/>
              <w:jc w:val="both"/>
            </w:pPr>
            <w:r>
              <w:rPr>
                <w:rFonts w:ascii="Times New Roman"/>
                <w:b w:val="false"/>
                <w:i w:val="false"/>
                <w:color w:val="000000"/>
                <w:sz w:val="20"/>
              </w:rPr>
              <w:t>
шаруа қожалығы Набиев Конай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p>
            <w:pPr>
              <w:spacing w:after="20"/>
              <w:ind w:left="20"/>
              <w:jc w:val="both"/>
            </w:pPr>
            <w:r>
              <w:rPr>
                <w:rFonts w:ascii="Times New Roman"/>
                <w:b w:val="false"/>
                <w:i w:val="false"/>
                <w:color w:val="000000"/>
                <w:sz w:val="20"/>
              </w:rPr>
              <w:t>
Нияз</w:t>
            </w:r>
          </w:p>
          <w:p>
            <w:pPr>
              <w:spacing w:after="20"/>
              <w:ind w:left="20"/>
              <w:jc w:val="both"/>
            </w:pPr>
            <w:r>
              <w:rPr>
                <w:rFonts w:ascii="Times New Roman"/>
                <w:b w:val="false"/>
                <w:i w:val="false"/>
                <w:color w:val="000000"/>
                <w:sz w:val="20"/>
              </w:rPr>
              <w:t>
Әбдірашид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"Шамиль" шаруа қожалығы Нургелдиев</w:t>
            </w:r>
          </w:p>
          <w:p>
            <w:pPr>
              <w:spacing w:after="20"/>
              <w:ind w:left="20"/>
              <w:jc w:val="both"/>
            </w:pPr>
            <w:r>
              <w:rPr>
                <w:rFonts w:ascii="Times New Roman"/>
                <w:b w:val="false"/>
                <w:i w:val="false"/>
                <w:color w:val="000000"/>
                <w:sz w:val="20"/>
              </w:rPr>
              <w:t>
Кенжегали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шаруа қожалығы Нұрбаев</w:t>
            </w:r>
          </w:p>
          <w:p>
            <w:pPr>
              <w:spacing w:after="20"/>
              <w:ind w:left="20"/>
              <w:jc w:val="both"/>
            </w:pPr>
            <w:r>
              <w:rPr>
                <w:rFonts w:ascii="Times New Roman"/>
                <w:b w:val="false"/>
                <w:i w:val="false"/>
                <w:color w:val="000000"/>
                <w:sz w:val="20"/>
              </w:rPr>
              <w:t>
Сағыныш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Салыков</w:t>
            </w:r>
          </w:p>
          <w:p>
            <w:pPr>
              <w:spacing w:after="20"/>
              <w:ind w:left="20"/>
              <w:jc w:val="both"/>
            </w:pPr>
            <w:r>
              <w:rPr>
                <w:rFonts w:ascii="Times New Roman"/>
                <w:b w:val="false"/>
                <w:i w:val="false"/>
                <w:color w:val="000000"/>
                <w:sz w:val="20"/>
              </w:rPr>
              <w:t>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"Құрманалы ата"</w:t>
            </w:r>
          </w:p>
          <w:p>
            <w:pPr>
              <w:spacing w:after="20"/>
              <w:ind w:left="20"/>
              <w:jc w:val="both"/>
            </w:pPr>
            <w:r>
              <w:rPr>
                <w:rFonts w:ascii="Times New Roman"/>
                <w:b w:val="false"/>
                <w:i w:val="false"/>
                <w:color w:val="000000"/>
                <w:sz w:val="20"/>
              </w:rPr>
              <w:t>
Сейдахмет Қошкелді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w:t>
            </w:r>
          </w:p>
          <w:p>
            <w:pPr>
              <w:spacing w:after="20"/>
              <w:ind w:left="20"/>
              <w:jc w:val="both"/>
            </w:pPr>
            <w:r>
              <w:rPr>
                <w:rFonts w:ascii="Times New Roman"/>
                <w:b w:val="false"/>
                <w:i w:val="false"/>
                <w:color w:val="000000"/>
                <w:sz w:val="20"/>
              </w:rPr>
              <w:t>
Тастеміров Сәкен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w:t>
            </w:r>
          </w:p>
          <w:p>
            <w:pPr>
              <w:spacing w:after="20"/>
              <w:ind w:left="20"/>
              <w:jc w:val="both"/>
            </w:pPr>
            <w:r>
              <w:rPr>
                <w:rFonts w:ascii="Times New Roman"/>
                <w:b w:val="false"/>
                <w:i w:val="false"/>
                <w:color w:val="000000"/>
                <w:sz w:val="20"/>
              </w:rPr>
              <w:t>
Тастемиров Қуат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 шаруа қожалығы</w:t>
            </w:r>
          </w:p>
          <w:p>
            <w:pPr>
              <w:spacing w:after="20"/>
              <w:ind w:left="20"/>
              <w:jc w:val="both"/>
            </w:pPr>
            <w:r>
              <w:rPr>
                <w:rFonts w:ascii="Times New Roman"/>
                <w:b w:val="false"/>
                <w:i w:val="false"/>
                <w:color w:val="000000"/>
                <w:sz w:val="20"/>
              </w:rPr>
              <w:t>
Тасымбаева</w:t>
            </w:r>
          </w:p>
          <w:p>
            <w:pPr>
              <w:spacing w:after="20"/>
              <w:ind w:left="20"/>
              <w:jc w:val="both"/>
            </w:pPr>
            <w:r>
              <w:rPr>
                <w:rFonts w:ascii="Times New Roman"/>
                <w:b w:val="false"/>
                <w:i w:val="false"/>
                <w:color w:val="000000"/>
                <w:sz w:val="20"/>
              </w:rPr>
              <w:t>
Айжан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шаруа қожалығы</w:t>
            </w:r>
          </w:p>
          <w:p>
            <w:pPr>
              <w:spacing w:after="20"/>
              <w:ind w:left="20"/>
              <w:jc w:val="both"/>
            </w:pPr>
            <w:r>
              <w:rPr>
                <w:rFonts w:ascii="Times New Roman"/>
                <w:b w:val="false"/>
                <w:i w:val="false"/>
                <w:color w:val="000000"/>
                <w:sz w:val="20"/>
              </w:rPr>
              <w:t>
Тлеков Олжас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и Р" шаруа қожалығы Тулеугалиев</w:t>
            </w:r>
          </w:p>
          <w:p>
            <w:pPr>
              <w:spacing w:after="20"/>
              <w:ind w:left="20"/>
              <w:jc w:val="both"/>
            </w:pPr>
            <w:r>
              <w:rPr>
                <w:rFonts w:ascii="Times New Roman"/>
                <w:b w:val="false"/>
                <w:i w:val="false"/>
                <w:color w:val="000000"/>
                <w:sz w:val="20"/>
              </w:rPr>
              <w:t>
Рашид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шаруа қожалығы</w:t>
            </w:r>
          </w:p>
          <w:p>
            <w:pPr>
              <w:spacing w:after="20"/>
              <w:ind w:left="20"/>
              <w:jc w:val="both"/>
            </w:pPr>
            <w:r>
              <w:rPr>
                <w:rFonts w:ascii="Times New Roman"/>
                <w:b w:val="false"/>
                <w:i w:val="false"/>
                <w:color w:val="000000"/>
                <w:sz w:val="20"/>
              </w:rPr>
              <w:t>
Тұрашев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Төретаев</w:t>
            </w:r>
          </w:p>
          <w:p>
            <w:pPr>
              <w:spacing w:after="20"/>
              <w:ind w:left="20"/>
              <w:jc w:val="both"/>
            </w:pPr>
            <w:r>
              <w:rPr>
                <w:rFonts w:ascii="Times New Roman"/>
                <w:b w:val="false"/>
                <w:i w:val="false"/>
                <w:color w:val="000000"/>
                <w:sz w:val="20"/>
              </w:rPr>
              <w:t>
Қуаныш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"Ай-Шат" шаруа қожалығы</w:t>
            </w:r>
          </w:p>
          <w:p>
            <w:pPr>
              <w:spacing w:after="20"/>
              <w:ind w:left="20"/>
              <w:jc w:val="both"/>
            </w:pPr>
            <w:r>
              <w:rPr>
                <w:rFonts w:ascii="Times New Roman"/>
                <w:b w:val="false"/>
                <w:i w:val="false"/>
                <w:color w:val="000000"/>
                <w:sz w:val="20"/>
              </w:rPr>
              <w:t>
Шандакбаева</w:t>
            </w:r>
          </w:p>
          <w:p>
            <w:pPr>
              <w:spacing w:after="20"/>
              <w:ind w:left="20"/>
              <w:jc w:val="both"/>
            </w:pPr>
            <w:r>
              <w:rPr>
                <w:rFonts w:ascii="Times New Roman"/>
                <w:b w:val="false"/>
                <w:i w:val="false"/>
                <w:color w:val="000000"/>
                <w:sz w:val="20"/>
              </w:rPr>
              <w:t>
Санбиби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шаруа қожалығы</w:t>
            </w:r>
          </w:p>
          <w:p>
            <w:pPr>
              <w:spacing w:after="20"/>
              <w:ind w:left="20"/>
              <w:jc w:val="both"/>
            </w:pPr>
            <w:r>
              <w:rPr>
                <w:rFonts w:ascii="Times New Roman"/>
                <w:b w:val="false"/>
                <w:i w:val="false"/>
                <w:color w:val="000000"/>
                <w:sz w:val="20"/>
              </w:rPr>
              <w:t>
Қалиева</w:t>
            </w:r>
          </w:p>
          <w:p>
            <w:pPr>
              <w:spacing w:after="20"/>
              <w:ind w:left="20"/>
              <w:jc w:val="both"/>
            </w:pPr>
            <w:r>
              <w:rPr>
                <w:rFonts w:ascii="Times New Roman"/>
                <w:b w:val="false"/>
                <w:i w:val="false"/>
                <w:color w:val="000000"/>
                <w:sz w:val="20"/>
              </w:rPr>
              <w:t>
Гулайым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p>
            <w:pPr>
              <w:spacing w:after="20"/>
              <w:ind w:left="20"/>
              <w:jc w:val="both"/>
            </w:pPr>
            <w:r>
              <w:rPr>
                <w:rFonts w:ascii="Times New Roman"/>
                <w:b w:val="false"/>
                <w:i w:val="false"/>
                <w:color w:val="000000"/>
                <w:sz w:val="20"/>
              </w:rPr>
              <w:t>
Қарақұлшықов Құрманғазы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w:t>
            </w:r>
          </w:p>
          <w:p>
            <w:pPr>
              <w:spacing w:after="20"/>
              <w:ind w:left="20"/>
              <w:jc w:val="both"/>
            </w:pPr>
            <w:r>
              <w:rPr>
                <w:rFonts w:ascii="Times New Roman"/>
                <w:b w:val="false"/>
                <w:i w:val="false"/>
                <w:color w:val="000000"/>
                <w:sz w:val="20"/>
              </w:rPr>
              <w:t>
шаруа қожалығы Қаржаубаев</w:t>
            </w:r>
          </w:p>
          <w:p>
            <w:pPr>
              <w:spacing w:after="20"/>
              <w:ind w:left="20"/>
              <w:jc w:val="both"/>
            </w:pPr>
            <w:r>
              <w:rPr>
                <w:rFonts w:ascii="Times New Roman"/>
                <w:b w:val="false"/>
                <w:i w:val="false"/>
                <w:color w:val="000000"/>
                <w:sz w:val="20"/>
              </w:rPr>
              <w:t>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шаруа қожалығы Қилыбаев</w:t>
            </w:r>
          </w:p>
          <w:p>
            <w:pPr>
              <w:spacing w:after="20"/>
              <w:ind w:left="20"/>
              <w:jc w:val="both"/>
            </w:pPr>
            <w:r>
              <w:rPr>
                <w:rFonts w:ascii="Times New Roman"/>
                <w:b w:val="false"/>
                <w:i w:val="false"/>
                <w:color w:val="000000"/>
                <w:sz w:val="20"/>
              </w:rPr>
              <w:t>
Нұрболат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 Әбілдаев</w:t>
            </w:r>
          </w:p>
          <w:p>
            <w:pPr>
              <w:spacing w:after="20"/>
              <w:ind w:left="20"/>
              <w:jc w:val="both"/>
            </w:pPr>
            <w:r>
              <w:rPr>
                <w:rFonts w:ascii="Times New Roman"/>
                <w:b w:val="false"/>
                <w:i w:val="false"/>
                <w:color w:val="000000"/>
                <w:sz w:val="20"/>
              </w:rPr>
              <w:t>
Төлепберген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p>
            <w:pPr>
              <w:spacing w:after="20"/>
              <w:ind w:left="20"/>
              <w:jc w:val="both"/>
            </w:pPr>
            <w:r>
              <w:rPr>
                <w:rFonts w:ascii="Times New Roman"/>
                <w:b w:val="false"/>
                <w:i w:val="false"/>
                <w:color w:val="000000"/>
                <w:sz w:val="20"/>
              </w:rPr>
              <w:t>
Әділбеков</w:t>
            </w:r>
          </w:p>
          <w:p>
            <w:pPr>
              <w:spacing w:after="20"/>
              <w:ind w:left="20"/>
              <w:jc w:val="both"/>
            </w:pPr>
            <w:r>
              <w:rPr>
                <w:rFonts w:ascii="Times New Roman"/>
                <w:b w:val="false"/>
                <w:i w:val="false"/>
                <w:color w:val="000000"/>
                <w:sz w:val="20"/>
              </w:rPr>
              <w:t>
Орынбек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w:t>
            </w:r>
          </w:p>
          <w:p>
            <w:pPr>
              <w:spacing w:after="20"/>
              <w:ind w:left="20"/>
              <w:jc w:val="both"/>
            </w:pPr>
            <w:r>
              <w:rPr>
                <w:rFonts w:ascii="Times New Roman"/>
                <w:b w:val="false"/>
                <w:i w:val="false"/>
                <w:color w:val="000000"/>
                <w:sz w:val="20"/>
              </w:rPr>
              <w:t>
шаруа қожалығы Өмірзақов Алмаз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шаруа қожалығы Балапанов</w:t>
            </w:r>
          </w:p>
          <w:p>
            <w:pPr>
              <w:spacing w:after="20"/>
              <w:ind w:left="20"/>
              <w:jc w:val="both"/>
            </w:pPr>
            <w:r>
              <w:rPr>
                <w:rFonts w:ascii="Times New Roman"/>
                <w:b w:val="false"/>
                <w:i w:val="false"/>
                <w:color w:val="000000"/>
                <w:sz w:val="20"/>
              </w:rPr>
              <w:t>
Бектемис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"Сәлмен" шаруа қожалығы</w:t>
            </w:r>
          </w:p>
          <w:p>
            <w:pPr>
              <w:spacing w:after="20"/>
              <w:ind w:left="20"/>
              <w:jc w:val="both"/>
            </w:pPr>
            <w:r>
              <w:rPr>
                <w:rFonts w:ascii="Times New Roman"/>
                <w:b w:val="false"/>
                <w:i w:val="false"/>
                <w:color w:val="000000"/>
                <w:sz w:val="20"/>
              </w:rPr>
              <w:t>
Жұмағали Асхат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p>
            <w:pPr>
              <w:spacing w:after="20"/>
              <w:ind w:left="20"/>
              <w:jc w:val="both"/>
            </w:pPr>
            <w:r>
              <w:rPr>
                <w:rFonts w:ascii="Times New Roman"/>
                <w:b w:val="false"/>
                <w:i w:val="false"/>
                <w:color w:val="000000"/>
                <w:sz w:val="20"/>
              </w:rPr>
              <w:t>
шаруа қожалығы Мамаев Игілік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"Мәтжан" шаруа қожалығы</w:t>
            </w:r>
          </w:p>
          <w:p>
            <w:pPr>
              <w:spacing w:after="20"/>
              <w:ind w:left="20"/>
              <w:jc w:val="both"/>
            </w:pPr>
            <w:r>
              <w:rPr>
                <w:rFonts w:ascii="Times New Roman"/>
                <w:b w:val="false"/>
                <w:i w:val="false"/>
                <w:color w:val="000000"/>
                <w:sz w:val="20"/>
              </w:rPr>
              <w:t>
Манаш</w:t>
            </w:r>
          </w:p>
          <w:p>
            <w:pPr>
              <w:spacing w:after="20"/>
              <w:ind w:left="20"/>
              <w:jc w:val="both"/>
            </w:pPr>
            <w:r>
              <w:rPr>
                <w:rFonts w:ascii="Times New Roman"/>
                <w:b w:val="false"/>
                <w:i w:val="false"/>
                <w:color w:val="000000"/>
                <w:sz w:val="20"/>
              </w:rPr>
              <w:t>
Қыдырқожа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w:t>
            </w:r>
          </w:p>
          <w:p>
            <w:pPr>
              <w:spacing w:after="20"/>
              <w:ind w:left="20"/>
              <w:jc w:val="both"/>
            </w:pPr>
            <w:r>
              <w:rPr>
                <w:rFonts w:ascii="Times New Roman"/>
                <w:b w:val="false"/>
                <w:i w:val="false"/>
                <w:color w:val="000000"/>
                <w:sz w:val="20"/>
              </w:rPr>
              <w:t>
Мұхаммед"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Сақтағанов</w:t>
            </w:r>
          </w:p>
          <w:p>
            <w:pPr>
              <w:spacing w:after="20"/>
              <w:ind w:left="20"/>
              <w:jc w:val="both"/>
            </w:pPr>
            <w:r>
              <w:rPr>
                <w:rFonts w:ascii="Times New Roman"/>
                <w:b w:val="false"/>
                <w:i w:val="false"/>
                <w:color w:val="000000"/>
                <w:sz w:val="20"/>
              </w:rPr>
              <w:t>
Исатай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"Түкібай" шаруа қожалығы Айдарбаев</w:t>
            </w:r>
          </w:p>
          <w:p>
            <w:pPr>
              <w:spacing w:after="20"/>
              <w:ind w:left="20"/>
              <w:jc w:val="both"/>
            </w:pPr>
            <w:r>
              <w:rPr>
                <w:rFonts w:ascii="Times New Roman"/>
                <w:b w:val="false"/>
                <w:i w:val="false"/>
                <w:color w:val="000000"/>
                <w:sz w:val="20"/>
              </w:rPr>
              <w:t>
Жексенғали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Байгабылова</w:t>
            </w:r>
          </w:p>
          <w:p>
            <w:pPr>
              <w:spacing w:after="20"/>
              <w:ind w:left="20"/>
              <w:jc w:val="both"/>
            </w:pPr>
            <w:r>
              <w:rPr>
                <w:rFonts w:ascii="Times New Roman"/>
                <w:b w:val="false"/>
                <w:i w:val="false"/>
                <w:color w:val="000000"/>
                <w:sz w:val="20"/>
              </w:rPr>
              <w:t>
Назгуль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Бисембаев</w:t>
            </w:r>
          </w:p>
          <w:p>
            <w:pPr>
              <w:spacing w:after="20"/>
              <w:ind w:left="20"/>
              <w:jc w:val="both"/>
            </w:pPr>
            <w:r>
              <w:rPr>
                <w:rFonts w:ascii="Times New Roman"/>
                <w:b w:val="false"/>
                <w:i w:val="false"/>
                <w:color w:val="000000"/>
                <w:sz w:val="20"/>
              </w:rPr>
              <w:t>
Инабат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"Олжашы" шаруа қожалығы Елеусін</w:t>
            </w:r>
          </w:p>
          <w:p>
            <w:pPr>
              <w:spacing w:after="20"/>
              <w:ind w:left="20"/>
              <w:jc w:val="both"/>
            </w:pPr>
            <w:r>
              <w:rPr>
                <w:rFonts w:ascii="Times New Roman"/>
                <w:b w:val="false"/>
                <w:i w:val="false"/>
                <w:color w:val="000000"/>
                <w:sz w:val="20"/>
              </w:rPr>
              <w:t>
Қуантқан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шаруа қожалығы</w:t>
            </w:r>
          </w:p>
          <w:p>
            <w:pPr>
              <w:spacing w:after="20"/>
              <w:ind w:left="20"/>
              <w:jc w:val="both"/>
            </w:pPr>
            <w:r>
              <w:rPr>
                <w:rFonts w:ascii="Times New Roman"/>
                <w:b w:val="false"/>
                <w:i w:val="false"/>
                <w:color w:val="000000"/>
                <w:sz w:val="20"/>
              </w:rPr>
              <w:t>
Есхожина Жанат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w:t>
            </w:r>
          </w:p>
          <w:p>
            <w:pPr>
              <w:spacing w:after="20"/>
              <w:ind w:left="20"/>
              <w:jc w:val="both"/>
            </w:pPr>
            <w:r>
              <w:rPr>
                <w:rFonts w:ascii="Times New Roman"/>
                <w:b w:val="false"/>
                <w:i w:val="false"/>
                <w:color w:val="000000"/>
                <w:sz w:val="20"/>
              </w:rPr>
              <w:t>
шаруа қожалығы Кубентаев</w:t>
            </w:r>
          </w:p>
          <w:p>
            <w:pPr>
              <w:spacing w:after="20"/>
              <w:ind w:left="20"/>
              <w:jc w:val="both"/>
            </w:pPr>
            <w:r>
              <w:rPr>
                <w:rFonts w:ascii="Times New Roman"/>
                <w:b w:val="false"/>
                <w:i w:val="false"/>
                <w:color w:val="000000"/>
                <w:sz w:val="20"/>
              </w:rPr>
              <w:t>
Дәулеткали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Мырзақұлов</w:t>
            </w:r>
          </w:p>
          <w:p>
            <w:pPr>
              <w:spacing w:after="20"/>
              <w:ind w:left="20"/>
              <w:jc w:val="both"/>
            </w:pPr>
            <w:r>
              <w:rPr>
                <w:rFonts w:ascii="Times New Roman"/>
                <w:b w:val="false"/>
                <w:i w:val="false"/>
                <w:color w:val="000000"/>
                <w:sz w:val="20"/>
              </w:rPr>
              <w:t>
Жеткізген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тан" шаруа қожалығы Уркимбаев</w:t>
            </w:r>
          </w:p>
          <w:p>
            <w:pPr>
              <w:spacing w:after="20"/>
              <w:ind w:left="20"/>
              <w:jc w:val="both"/>
            </w:pPr>
            <w:r>
              <w:rPr>
                <w:rFonts w:ascii="Times New Roman"/>
                <w:b w:val="false"/>
                <w:i w:val="false"/>
                <w:color w:val="000000"/>
                <w:sz w:val="20"/>
              </w:rPr>
              <w:t>
Шадияр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 шаруа</w:t>
            </w:r>
          </w:p>
          <w:p>
            <w:pPr>
              <w:spacing w:after="20"/>
              <w:ind w:left="20"/>
              <w:jc w:val="both"/>
            </w:pPr>
            <w:r>
              <w:rPr>
                <w:rFonts w:ascii="Times New Roman"/>
                <w:b w:val="false"/>
                <w:i w:val="false"/>
                <w:color w:val="000000"/>
                <w:sz w:val="20"/>
              </w:rPr>
              <w:t>
қожалығы Қорғанбаев Адил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p>
      <w:pPr>
        <w:spacing w:after="0"/>
        <w:ind w:left="0"/>
        <w:jc w:val="both"/>
      </w:pPr>
      <w:r>
        <w:rPr>
          <w:rFonts w:ascii="Times New Roman"/>
          <w:b w:val="false"/>
          <w:i w:val="false"/>
          <w:color w:val="000000"/>
          <w:sz w:val="28"/>
        </w:rPr>
        <w:t>
      16. Аудан аумағында ветеринариялық-санитарлық объектілері, соның ішінде 12 мал дәрігерлік пункттер қызмет жасайды.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w:t>
            </w:r>
          </w:p>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17. Аридтік жайылымдарда ауылшаруашылығы жануарларын жаю ерекшеліктері:</w:t>
      </w:r>
    </w:p>
    <w:p>
      <w:pPr>
        <w:spacing w:after="0"/>
        <w:ind w:left="0"/>
        <w:jc w:val="both"/>
      </w:pPr>
      <w:r>
        <w:rPr>
          <w:rFonts w:ascii="Times New Roman"/>
          <w:b w:val="false"/>
          <w:i w:val="false"/>
          <w:color w:val="000000"/>
          <w:sz w:val="28"/>
        </w:rPr>
        <w:t>
      Ауылшаруашылығы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пайдану кезеңінің ұзақтығы белгіленген.</w:t>
      </w:r>
    </w:p>
    <w:p>
      <w:pPr>
        <w:spacing w:after="0"/>
        <w:ind w:left="0"/>
        <w:jc w:val="both"/>
      </w:pPr>
      <w:r>
        <w:rPr>
          <w:rFonts w:ascii="Times New Roman"/>
          <w:b w:val="false"/>
          <w:i w:val="false"/>
          <w:color w:val="000000"/>
          <w:sz w:val="28"/>
        </w:rPr>
        <w:t>
      Жайылымның кезеңінің ұзақтығы топырақтық-климаттық аймақ зонасына, ауылшаруашылығы жануарлар түріне, сондай-ақ жайылым өнімділігіне байланысты:</w:t>
      </w:r>
    </w:p>
    <w:p>
      <w:pPr>
        <w:spacing w:after="0"/>
        <w:ind w:left="0"/>
        <w:jc w:val="both"/>
      </w:pPr>
      <w:r>
        <w:rPr>
          <w:rFonts w:ascii="Times New Roman"/>
          <w:b w:val="false"/>
          <w:i w:val="false"/>
          <w:color w:val="000000"/>
          <w:sz w:val="28"/>
        </w:rPr>
        <w:t>
      далада – 160-180 күн; шөлейтте – 160-180 күн.</w:t>
      </w:r>
    </w:p>
    <w:p>
      <w:pPr>
        <w:spacing w:after="0"/>
        <w:ind w:left="0"/>
        <w:jc w:val="both"/>
      </w:pPr>
      <w:r>
        <w:rPr>
          <w:rFonts w:ascii="Times New Roman"/>
          <w:b w:val="false"/>
          <w:i w:val="false"/>
          <w:color w:val="000000"/>
          <w:sz w:val="28"/>
        </w:rPr>
        <w:t xml:space="preserve">
      Малды жаю ұзақтығы қаржамылғысының тереңдігіне, тығыздығына және басқа да </w:t>
      </w:r>
    </w:p>
    <w:p>
      <w:pPr>
        <w:spacing w:after="0"/>
        <w:ind w:left="0"/>
        <w:jc w:val="both"/>
      </w:pPr>
      <w:r>
        <w:rPr>
          <w:rFonts w:ascii="Times New Roman"/>
          <w:b w:val="false"/>
          <w:i w:val="false"/>
          <w:color w:val="000000"/>
          <w:sz w:val="28"/>
        </w:rPr>
        <w:t>
      факторларға байланысты.</w:t>
      </w:r>
    </w:p>
    <w:p>
      <w:pPr>
        <w:spacing w:after="0"/>
        <w:ind w:left="0"/>
        <w:jc w:val="both"/>
      </w:pPr>
      <w:r>
        <w:rPr>
          <w:rFonts w:ascii="Times New Roman"/>
          <w:b w:val="false"/>
          <w:i w:val="false"/>
          <w:color w:val="000000"/>
          <w:sz w:val="28"/>
        </w:rPr>
        <w:t>
      Маңғыстау ауданы аумағында ауа райының жұмсақтығына байланысты ауылшаруашылығы малдарының көп бөлігі жыл бойына жайылымда жайылады.</w:t>
      </w:r>
    </w:p>
    <w:p>
      <w:pPr>
        <w:spacing w:after="0"/>
        <w:ind w:left="0"/>
        <w:jc w:val="both"/>
      </w:pPr>
      <w:r>
        <w:rPr>
          <w:rFonts w:ascii="Times New Roman"/>
          <w:b w:val="false"/>
          <w:i w:val="false"/>
          <w:color w:val="000000"/>
          <w:sz w:val="28"/>
        </w:rPr>
        <w:t>
      18. Маңғыстау ауданында малды айдап өтуге арналған сервитуттар белгіленбеген.</w:t>
      </w:r>
    </w:p>
    <w:p>
      <w:pPr>
        <w:spacing w:after="0"/>
        <w:ind w:left="0"/>
        <w:jc w:val="both"/>
      </w:pPr>
      <w:r>
        <w:rPr>
          <w:rFonts w:ascii="Times New Roman"/>
          <w:b w:val="false"/>
          <w:i w:val="false"/>
          <w:color w:val="000000"/>
          <w:sz w:val="28"/>
        </w:rPr>
        <w:t>
      19. Ауыл шаруашылығы жануарларын шалғайдағы жайылымдарда жаю үшін мал басын қалыптастыру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Елді мекендердің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Елді мекен жерлері,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w:t>
            </w:r>
          </w:p>
          <w:p>
            <w:pPr>
              <w:spacing w:after="20"/>
              <w:ind w:left="20"/>
              <w:jc w:val="both"/>
            </w:pPr>
            <w:r>
              <w:rPr>
                <w:rFonts w:ascii="Times New Roman"/>
                <w:b w:val="false"/>
                <w:i w:val="false"/>
                <w:color w:val="000000"/>
                <w:sz w:val="20"/>
              </w:rPr>
              <w:t>
қажеттілігі үшін (жайылымы)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Норматив бойынша қажет жайылым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жайылым көлемі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Шетпе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27 088,74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18 600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138 914,46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- 12950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39 009,6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Ақтөбе ауыл 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29 994,73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192 216,3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17 676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162 221,57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- 12 274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87 105,6</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3451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Ақшымырау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8425,0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142 672,8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134 247,8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- 12 433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Жармыш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6266,0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8 928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93 077,88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6218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Жыңғылды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12598,12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113 246,4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4 656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100 648,28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мал- 9652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Қызан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10080,18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141 794,4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131 714,22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мал- 12763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43 629,6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Онды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19 845,0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49 435,2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3 864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29 590,2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Отпан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6872,0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29 788,8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 іқара мал- 121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22 916,8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Сайөтес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9706,0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153 007,2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8808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143 301,2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Жылқы- 7531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Тұщықұдық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11796,0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144 086,1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10 548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132 290,1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мал- 9076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Шайыр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7560,0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150 412,8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11 748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142 852,8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мал- 14358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Шебір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5194,0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158 753,3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149 452,8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мал- 8098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3362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56 481,6</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аббревиатуралардың ажыратылып жазылуы: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0С – Цельсия көрсеткіші;</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 орналасу схемасы (картасы)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73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 жерлер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1 087 532,6975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26 524,0000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65 285,2923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3 217 524,9802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Ұсынылатын жайылым айналымдарының схемалары көрсетілген схема </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0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92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 бөлу (қайта бөлу)</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