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727e" w14:textId="4817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2024 жылғы 27 желтоқсандағы № 17/134 "2025 - 2027 жылдарға арналған ауылдардың,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2025 жылғы 17 наурыздағы № 19/143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Маңғыстау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ауылдардың, ауылдық округтердің бюджеттері туралы" Маңғыстау аудандық мәслихатының 2024 жылғы 27 желтоқсандағы №17/134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ауылдардың, ауылдық округтердің бюджеттері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3 517 311,6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205 807,0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3 311 256,6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3 540 491,9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-23 180,3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23 180,3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23 180,3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аудандық бюджеттен ауылдар мен ауылдық округтердің бюджеттеріне 3 309 868,6 мың теңге сомасында субвенция бөлінгені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Шетпе ауылы – 711 247,6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Жыңғылды ауылы – 218 693,6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Сайөтес ауылдық округі – 393 356,8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– 157 720,2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Қызан ауылы – 323 689,6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 – 154 863,5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Шайыр ауылдық округі – 216 129,8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Жармыш ауылы – 247 036,3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Ақшымырау ауылы – 245 439,0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Онды ауылдық округі – 284 090,9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Шебір ауылдық округі – 229 566,4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Отпан ауылдық округі – 128 034,9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аудандық бюджеттен ауылдар мен ауылдық округтердің бюджеттеріне 1 388,0 мың теңге сомасында ағымдағы нысаналы трансферттердің бөлінгені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Шетпе ауылы – 290,0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Жыңғылды ауылы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Сайөтес ауылдық округі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Қызан ауылы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Шайыр ауылдық округі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Жармыш ауылы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Ақшымырау ауылы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Онды ауылдық округі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Шебір ауылдық округі – 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Отпан ауылдық округі – 99,0 мың теңге.";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17 наурыздағы №19/143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2024 жылғы 27 желтоқсандағы №17/134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Шетпе ауылының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711 537,6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-10 694,4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17 наурыздағы №19/143 шешіміне 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2024 жылғы 27 желтоқсандағы №17/134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Сайөтес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393 456,8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17 наурыздағы №19/143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2024 жылғы 27 желтоқсандағы №17/134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Жыңғылды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17 наурыздағы №19/143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2024 жылғы 27 желтоқсандағы №17/134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Жармыш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17 наурыздағы №19/143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2024 жылғы 27 желтоқсандағы №17/134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Қызан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17 наурыздағы №19/143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2024 жылғы 27 желтоқсандағы №17/134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Тұщықұдық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17 наурыздағы №19/143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2024 жылғы 27 желтоқсандағы №17/134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17 наурыздағы №19/143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2024 жылғы 27 желтоқсандағы  №17/134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Шайыр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17 наурыздағы №19/143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2024 жылғы 27 желтоқсандағы №17/134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Ақшымырау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17 наурыздағы №19/143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2024 жылғы 27 желтоқсандағы №17/134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Онды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292 890,9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284 190,9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17 наурыздағы №19/143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2024 жылғы 27 желтоқсандағы №17/134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Шебір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17 наурыздағы №19/143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2024 жылғы 27 желтоқсандағы №17/134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Отпан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