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35b6" w14:textId="fa03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Жетібай ауылы әкімінің 2025 жылғы 3 ақпандағы № 10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Жетібай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"QAZAQGAZ AIMAQ" акционерлік қоғамына Жетібай ауылы жерінен жалпы көлемі 0,3616 гектар жер учаскесін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"Жетібай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Жетібай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Кошкинов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Жетібай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 ақпан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