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1bb8e" w14:textId="d81bb8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Қауымдық сервитут белгілеу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Қарақия ауданы Жетібай ауылы әкімінің 2025 жылғы 3 ақпандағы № 7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Жер кодексінің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69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cәйкес, Жетібай ауылының әкімі 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"QAZAQGAZ AIMAQ" акционерлік қоғамына Жетібай ауылы, Жаңақұрылыс шағын ауданы жерінен жалпы көлемі 0,0015 гектар жер учаскесін № 10 шкафты газ реттеу пунктін орналастыру және пайдалану үшін жер пайдаланушылардан алып қоймай 10 (он) жыл мерзімге қауымдық сервитут белгіленсін.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"Жетібай ауылы әкімінің аппараты" мемлекеттік мекемесі заңнамасында белгіленген тәртіппен: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Қазақстан Республикасы нормативтік құқықтық актілерінің эталондық бақылау банкінде ресми жариялануға жіберуді;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шешімнің оны ресми жарияланғаннан кейін осы шешімді Қарақия ауданы әкімдігінің интернет – ресурстарына орналастыруын қамтамасыз етсін.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Жетібай ауылының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Кошкинов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Жетібай ауылы әкімінің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 3 " ақпан 2025 жылғы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 шешіміне қосымша</w:t>
            </w:r>
          </w:p>
        </w:tc>
      </w:tr>
    </w:tbl>
    <w:bookmarkStart w:name="z1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Қауымдық сервитут белгіленетін жер учаскелерінің тізімі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санаты және жер пайдаланушылар атауы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жер, га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мекеннің жерлері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"QAZAQGAZ AIMAQ" АҚ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оның ішінде: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13-197-005-356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0,0004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мекеннің жері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0,0011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 шекарасындағы барлық жерлер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0,0015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