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805b" w14:textId="c388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Сенек ауылыны әкімінің 2025 жылғы 18 ақпандағы № 05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Сенек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Сенек ауылы жерінен жалпы көлемі 0,0161 гектар жер учаскесін "QAZAQGAZ AIMAQ" акционерлік қоғамына №35 шкафты газ реттеу пунктін орналастыру және пайдалану үшін жер пайдаланушылардан алып қоймай 10 (он)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"Сенек ауылы әкімінің аппараты" мемлекеттік мекемесі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жариялануға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осы шешімді Қарақия ауданы әкімдігінің интернет – ресурстарына орналастыруын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А.Ерболов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ауылы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ақпандағы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№05 шешіміне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берілетін жердегі жер пайдаланушылардың атаулары мен жер санаттары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көлемі,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ауылының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