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0c4e" w14:textId="88b0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Мұнайшы ауылы әкімінің 2025 жылғы 7 наурызда № 21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cәйкес, Мұнайшы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Мұнайшы ауылы жерінен жалпы көлемі 0,2843 гектар жер учаскесін "QAZAQGAZ AIMAQ" акционерлік қоғамына "төмен қысымды газ құбырын орналастыру және пайдалану" үшін жер пайдаланушылардан алып қоймай 10 (он)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"Мұнайшы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Бекмурзаев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Мұнайшы ауылы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 наурыз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шешіміне қосымша</w:t>
            </w:r>
          </w:p>
        </w:tc>
      </w:tr>
    </w:tbl>
    <w:bookmarkStart w:name="z10"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 және жер пайдаланушылар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AIMAQ"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шекарасындағы барлық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