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e560" w14:textId="439e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2025 жылғы 06 қаңтардағы № 24/205 "2025 - 2027 жылдарға арналған ауылдардың, ауылдық округтердің бюджеттері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2025 жылғы 6 қазандағы № 30/253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аудандық мәслихатының "2025 - 2027 жылдарға арналған ауылдардың, ауылдық округтердің бюджеттері туралы" 2025 жылғы 6 қаңтардағы № </w:t>
      </w:r>
      <w:r>
        <w:rPr>
          <w:rFonts w:ascii="Times New Roman"/>
          <w:b w:val="false"/>
          <w:i w:val="false"/>
          <w:color w:val="000000"/>
          <w:sz w:val="28"/>
        </w:rPr>
        <w:t>24/205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е,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Қарақия аудандық мәслихатының 2024 жылғы 27 желтоқсандағы № 23/195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Қарақия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