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32869" w14:textId="bb328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аудандық мәслихатының 2025 жылғы 6 қаңтардағы № 24/205 "2025 - 2027 жылдарға арналған ауылдардың,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2025 жылғы 20 наурыздағы № 26/223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Қарақия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ауылдардың, ауылдық округтердің бюджеттері туралы" Қарақия аудандық мәслихатының 2025 жылғы 6 қаңтардағы № 24/205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ауылдардың, ауылдық округтердің бюджеттері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2 172 747,0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468 371,0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1 356,0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19 557,0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1 683 463,0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2 180 271,5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-7 524,5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(профицитін пайдалану) – 7 524,5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7 524,5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2025 жылға арналған аудандық бюджеттен ауылдар мен ауылдық округтердің бюджеттеріне 1 683 408,0 мың теңге сомасында субвенция бөлінгені ескерілсін,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ауылдық округі – 96 013,1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 ауылдық округі – 198 614,8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Жетібай ауылы – 485 432,2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Құланды ауылдық округі – 163 638,2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Құрық ауылы – 334 958,8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Мұнайшы ауылы – 223 183,2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Сенек ауылы – 181 567,7 мың теңге.";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 2025 жылғы "20" наурыздағы № 26/223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Болашақ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қалалардан) бюджеттерден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жылының басындағы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 2025 жылғы "20" наурыздағы № 26/223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Бостан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қалалардан) бюджеттерден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жылының басындағы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 2025 жылғы "20" наурыздағы № 26/223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Жетібай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693 613,2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485 441,2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485 441,2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қалалардан) бюджеттерден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485 441,2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жылының басындағы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 2025 жылғы "20" наурыздағы № 26/223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Құланды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қалалардан) бюджеттерден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жылының басындағы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 2025 жылғы "20" наурыздағы № 26/223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Құрық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қалалардан) бюджеттерден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- 5 015,2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жылының басындағы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 2025 жылғы "20" наурыздағы № 26/223 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Мұнайшы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қалалардан) бюджеттерден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жылының басындағы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 2025 жылғы "20" наурыздағы № 26/223 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Сенек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қалалардан) бюджеттерден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жылының басындағы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