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1e93f" w14:textId="d81e9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"2025 - 2027 жылдарға арналған ауылдардың, ауылдық округтердің бюджеттері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Қарақия аудандық мәслихатының 2025 жылғы 6 қаңтардағы № 24/205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е,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Қарақия аудандық мәслихатының 2024 жылғы 27 желтоқсандағы № 23/195 "2025-2027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Қарақия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Маңғыстау облысы Қарақия аудандық мәслихатының 06.10.2025 </w:t>
      </w:r>
      <w:r>
        <w:rPr>
          <w:rFonts w:ascii="Times New Roman"/>
          <w:b w:val="false"/>
          <w:i w:val="false"/>
          <w:color w:val="000000"/>
          <w:sz w:val="28"/>
        </w:rPr>
        <w:t>№ 30/263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2025-2027 жылдарға арналған ауылдардың, ауылдық округтердің бюджеттері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келесідей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2 245 321,4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542 951,2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1 080,0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21 098,0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1 680 192,2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2 252 845,9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-7 524,5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7 524,5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7 524,5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Маңғыстау облысы Қарақия аудандық мәслихатының 19.12.2025 </w:t>
      </w:r>
      <w:r>
        <w:rPr>
          <w:rFonts w:ascii="Times New Roman"/>
          <w:b w:val="false"/>
          <w:i w:val="false"/>
          <w:color w:val="000000"/>
          <w:sz w:val="28"/>
        </w:rPr>
        <w:t>№ 33/276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2025 жылға арналған аудандық бюджеттен ауылдар мен ауылдық округтердің бюджеттеріне 1 680 162,2 мың теңге сомасында субвенция бөлінгені ескерілсін, оның ішінде: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Болашақ ауылдық округі – 108 115,9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Бостан ауылдық округі – 259 124,4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Жетібай ауылы – 302 662,8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Құланды ауылдық округі – 151 661,7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Құрық ауылы – 366 056,9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Мұнайшы ауылы – 259 077,8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Сенек ауылы – 233 462,7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 тармақ жаңа редакцияда - Маңғыстау облысы Қарақия аудандық мәслихатының 19.12.2025 </w:t>
      </w:r>
      <w:r>
        <w:rPr>
          <w:rFonts w:ascii="Times New Roman"/>
          <w:b w:val="false"/>
          <w:i w:val="false"/>
          <w:color w:val="000000"/>
          <w:sz w:val="28"/>
        </w:rPr>
        <w:t>№ 33/276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Қарақия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Қалаубай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аудандық мәслихатының 2025 жылғы "19" желтоқсандағы № 33/276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Болашақ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Маңғыстау облысы Қарақия аудандық мәслихатының 19.12.2025 </w:t>
      </w:r>
      <w:r>
        <w:rPr>
          <w:rFonts w:ascii="Times New Roman"/>
          <w:b w:val="false"/>
          <w:i w:val="false"/>
          <w:color w:val="ff0000"/>
          <w:sz w:val="28"/>
        </w:rPr>
        <w:t>№ 33/276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111 398,1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108 117,9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108 117,9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қалалардан) бюджеттерден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108 117,9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111 420,5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эмиссиялық бағалы қағаздар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аудандық мәслихатының 2025 жылғы "19" желтоқсандағы № 33/276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Бостан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 қосымша жаңа редакцияда - Маңғыстау облысы Қарақия аудандық мәслихатының 19.12.2025 </w:t>
      </w:r>
      <w:r>
        <w:rPr>
          <w:rFonts w:ascii="Times New Roman"/>
          <w:b w:val="false"/>
          <w:i w:val="false"/>
          <w:color w:val="ff0000"/>
          <w:sz w:val="28"/>
        </w:rPr>
        <w:t>№ 33/276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278 650,4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259 133,4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259 133,4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қалалардан) бюджеттерден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259 133,4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278 957,6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124 738,8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117 738,8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87 601,5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- 307,2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эмиссиялық бағалы қағаздар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аудандық мәслихатының 2025 жылғы "19" желтоқсандағы № 33/276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Жетібай ауылының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 қосымша жаңа редакцияда - Маңғыстау облысы Қарақия аудандық мәслихатының 19.12.2025 </w:t>
      </w:r>
      <w:r>
        <w:rPr>
          <w:rFonts w:ascii="Times New Roman"/>
          <w:b w:val="false"/>
          <w:i w:val="false"/>
          <w:color w:val="ff0000"/>
          <w:sz w:val="28"/>
        </w:rPr>
        <w:t>№ 33/276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543 295,8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302 662,8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302 662,8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қалалардан) бюджеттерден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302 662,8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544 065,6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137 440,6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137 440,6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378 967,5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364 967,5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216 352,0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- 769,8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эмиссиялық бағалы қағаздар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аудандық мәслихатының 2025 жылғы "19" желтоқсандағы № 33/276 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Құланды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 қосымша жаңа редакцияда - Маңғыстау облысы Қарақия аудандық мәслихатының 19.12.2025 </w:t>
      </w:r>
      <w:r>
        <w:rPr>
          <w:rFonts w:ascii="Times New Roman"/>
          <w:b w:val="false"/>
          <w:i w:val="false"/>
          <w:color w:val="ff0000"/>
          <w:sz w:val="28"/>
        </w:rPr>
        <w:t>№ 33/276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164 592,7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қалалардан) бюджеттерден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86 490,4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86 490,4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58 811,9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73 971,6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73 971,6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эмиссиялық бағалы қағаздар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аудандық мәслихатының 2025 жылғы "19" желтоқсандағы № 33/276 шешіміне 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Құрық ауылының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 қосымша жаңа редакцияда - Маңғыстау облысы Қарақия аудандық мәслихатының 19.12.2025 </w:t>
      </w:r>
      <w:r>
        <w:rPr>
          <w:rFonts w:ascii="Times New Roman"/>
          <w:b w:val="false"/>
          <w:i w:val="false"/>
          <w:color w:val="ff0000"/>
          <w:sz w:val="28"/>
        </w:rPr>
        <w:t>№ 33/276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562 233,9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366 061,9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366 061,9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қалалардан) бюджеттерден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366 061,9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567 249,1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163 777,4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163 777,4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39 954,4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390 417,4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390 417,4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91 026,3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228 364,2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- 5 015,2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эмиссиялық бағалы қағаздар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5 015,2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аудандық мәслихатының 2025 жылғы "19" желтоқсандағы № 33/276 шешіміне 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Мұнайшы ауылының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6 қосымша жаңа редакцияда - Маңғыстау облысы Қарақия аудандық мәслихатының 19.12.2025 </w:t>
      </w:r>
      <w:r>
        <w:rPr>
          <w:rFonts w:ascii="Times New Roman"/>
          <w:b w:val="false"/>
          <w:i w:val="false"/>
          <w:color w:val="ff0000"/>
          <w:sz w:val="28"/>
        </w:rPr>
        <w:t>№ 33/276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329 691,8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259 086,8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259 086,8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қалалардан) бюджеттерден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259 086,8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329 732,6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эмиссиялық бағалы қағаздар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аудандық мәслихатының 2025 жылғы "19" желтоқсандағы № 33/276 шешіміне 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Сенек ауылының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 қосымша жаңа редакцияда - Маңғыстау облысы Қарақия аудандық мәслихатының 19.12.2025 </w:t>
      </w:r>
      <w:r>
        <w:rPr>
          <w:rFonts w:ascii="Times New Roman"/>
          <w:b w:val="false"/>
          <w:i w:val="false"/>
          <w:color w:val="ff0000"/>
          <w:sz w:val="28"/>
        </w:rPr>
        <w:t>№ 33/276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255 458,7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233 462,7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233 462,7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қалалардан) бюджеттерден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233 462,7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256 045,0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154 968,0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эмиссиялық бағалы қағаздар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 6 "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24/205 шешіміне 8-қосымша</w:t>
            </w:r>
          </w:p>
        </w:tc>
      </w:tr>
    </w:tbl>
    <w:bookmarkStart w:name="z6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Болашақ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781 874,0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779 574,0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779 574,0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қалалардан) бюджеттерден берілетін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779 574,0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781 874,0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747 467,0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747 467,0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564 561,0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170 306,0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ТАПШЫЛЫҒЫН ҚАРЖЫЛАНДЫРУ (ПРОФИЦИТІН ПАЙДАЛАНУ)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 6 "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24/205 шешіміне 9-қосымша</w:t>
            </w:r>
          </w:p>
        </w:tc>
      </w:tr>
    </w:tbl>
    <w:bookmarkStart w:name="z6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Бостан ауылдық округінің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139 899,0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128 272,0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128 272,0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қалалардан) бюджеттерден берілетін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ТАПШЫЛЫҒЫН ҚАРЖЫЛАНДЫРУ (ПРОФИЦИТІН ПАЙДАЛАНУ)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 6 "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24/205 шешіміне 10-қосымша</w:t>
            </w:r>
          </w:p>
        </w:tc>
      </w:tr>
    </w:tbl>
    <w:bookmarkStart w:name="z7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Жетібай ауылының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286 154,0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218 525,0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100 086,0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100 086,0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71 351,0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47 088,0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47 088,0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67 629,0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67 629,0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қалалардан) бюджеттерден берілетін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ТАПШЫЛЫҒЫН ҚАРЖЫЛАНДЫРУ (ПРОФИЦИТІН ПАЙДАЛАНУ)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 6 "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24/205 шешіміне 11-қосымша</w:t>
            </w:r>
          </w:p>
        </w:tc>
      </w:tr>
    </w:tbl>
    <w:bookmarkStart w:name="z7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Құланды ауылдық округінің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148 823,0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142 202,0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142 202,0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қалалардан) бюджеттерден берілетін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ТАПШЫЛЫҒЫН ҚАРЖЫЛАНДЫРУ (ПРОФИЦИТІН ПАЙДАЛАНУ)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 6 "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24/205 шешіміне 12-қосымша</w:t>
            </w:r>
          </w:p>
        </w:tc>
      </w:tr>
    </w:tbl>
    <w:bookmarkStart w:name="z8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Құрық ауылының бюджеті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1 100 577,0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168 400,0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931 192,0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931 192,0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қалалардан) бюджеттерден берілетін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931 192,0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1 100 577,0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1 025 959,0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1 011 259,0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567 908,0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409 742,0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ТАПШЫЛЫҒЫН ҚАРЖЫЛАНДЫРУ (ПРОФИЦИТІН ПАЙДАЛАНУ)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 6 "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24/205 шешіміне 13-қосымша</w:t>
            </w:r>
          </w:p>
        </w:tc>
      </w:tr>
    </w:tbl>
    <w:bookmarkStart w:name="z8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Мұнайшы ауылының бюджеті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243 114,0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57 404,0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181 190,0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181 190,0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қалалардан) бюджеттерден берілетін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243 114,0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ТАПШЫЛЫҒЫН ҚАРЖЫЛАНДЫРУ (ПРОФИЦИТІН ПАЙДАЛАНУ)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 6 "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24/205 шешіміне 14-қосымша</w:t>
            </w:r>
          </w:p>
        </w:tc>
      </w:tr>
    </w:tbl>
    <w:bookmarkStart w:name="z8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Сенек ауылының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145 309,0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127 977,0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127 977,0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қалалардан) бюджеттерден берілетін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ТАПШЫЛЫҒЫН ҚАРЖЫЛАНДЫРУ (ПРОФИЦИТІН ПАЙДАЛАНУ)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 6 "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24/205 шешіміне 15-қосымша</w:t>
            </w:r>
          </w:p>
        </w:tc>
      </w:tr>
    </w:tbl>
    <w:bookmarkStart w:name="z9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Болашақ ауылдық округінің бюджеті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821 268,0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818 968,0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818 968,0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қалалардан) бюджеттерден берілетін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818 968,0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821 268,0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592 789,0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178 821,0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ТАПШЫЛЫҒЫН ҚАРЖЫЛАНДЫРУ (ПРОФИЦИТІН ПАЙДАЛАНУ)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 6 "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24/205 шешіміне 16-қосымша</w:t>
            </w:r>
          </w:p>
        </w:tc>
      </w:tr>
    </w:tbl>
    <w:bookmarkStart w:name="z9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Бостан ауылдық округінің бюджеті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146 895,0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қалалардан) бюджеттерден берілетін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ТАПШЫЛЫҒЫН ҚАРЖЫЛАНДЫРУ (ПРОФИЦИТІН ПАЙДАЛАНУ)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 6 "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24/205 шешіміне 17-қосымша</w:t>
            </w:r>
          </w:p>
        </w:tc>
      </w:tr>
    </w:tbl>
    <w:bookmarkStart w:name="z10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Жетібай ауылының бюджеті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300 460,0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229 449,0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105 090,0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105 090,0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74 917,0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73 363,0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49 442,0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49 442,0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71 011,0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71 011,0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қалалардан) бюджеттерден берілетін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300 460,0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235 295,0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235 295,0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ТАПШЫЛЫҒЫН ҚАРЖЫЛАНДЫРУ (ПРОФИЦИТІН ПАЙДАЛАНУ)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 6 "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24/205 шешіміне 18-қосымша</w:t>
            </w:r>
          </w:p>
        </w:tc>
      </w:tr>
    </w:tbl>
    <w:bookmarkStart w:name="z10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Құланды ауылдық округінің бюджеті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156 265,0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қалалардан) бюджеттерден берілетін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156 265,0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56 898,0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56 898,0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56 898,0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97 099,0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97 099,0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64 717,0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ТАПШЫЛЫҒЫН ҚАРЖЫЛАНДЫРУ (ПРОФИЦИТІН ПАЙДАЛАНУ)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 6 "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24/205 шешіміне 19-қосымша</w:t>
            </w:r>
          </w:p>
        </w:tc>
      </w:tr>
    </w:tbl>
    <w:bookmarkStart w:name="z10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Құрық ауылының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1 155 589,0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168 400,0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986 110,0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986 110,0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қалалардан) бюджеттерден берілетін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986 110,0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1 155 589,0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1 077 257,0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1 061 822,0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596 303,0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430 229,0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ТАПШЫЛЫҒЫН ҚАРЖЫЛАНДЫРУ (ПРОФИЦИТІН ПАЙДАЛАНУ)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 6 "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24/205 шешіміне 20-қосымша</w:t>
            </w:r>
          </w:p>
        </w:tc>
      </w:tr>
    </w:tbl>
    <w:bookmarkStart w:name="z11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Мұнайшы ауылының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255 273,0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57 404,0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193 349,0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193 349,0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қалалардан) бюджеттерден берілетін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193 349,0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255 273,0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192 357,0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192 357,0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ТАПШЫЛЫҒЫН ҚАРЖЫЛАНДЫРУ (ПРОФИЦИТІН ПАЙДАЛАНУ)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 6 "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24/205 шешіміне 21-қосымша</w:t>
            </w:r>
          </w:p>
        </w:tc>
      </w:tr>
    </w:tbl>
    <w:bookmarkStart w:name="z11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Сенек ауылының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152 577,0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134 379,0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134 379,0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қалалардан) бюджеттерден берілетін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152 577,0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ТАПШЫЛЫҒЫН ҚАРЖЫЛАНДЫРУ (ПРОФИЦИТІН ПАЙДАЛАНУ)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