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2229" w14:textId="5e32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әкімдігінің 2025 жылғы 26 қарашадағы № 225 қаулысы</w:t>
      </w:r>
    </w:p>
    <w:p>
      <w:pPr>
        <w:spacing w:after="0"/>
        <w:ind w:left="0"/>
        <w:jc w:val="both"/>
      </w:pPr>
      <w:bookmarkStart w:name="z1" w:id="0"/>
      <w:r>
        <w:rPr>
          <w:rFonts w:ascii="Times New Roman"/>
          <w:b w:val="false"/>
          <w:i w:val="false"/>
          <w:color w:val="000000"/>
          <w:sz w:val="28"/>
        </w:rPr>
        <w:t>
      Қазақстан Республикасының Жер кодексінің 17, 69 баптарына сәйкес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қауылының қосымшасына сәйкес Қарақия ауданы, Жетібай ауылы жерінен көлемі 10,39 гектар жер учаскесіне "Becturly Energy Operating" жауапкершілігі шектеулі серіктестігіне "Шығыс Бектурлы учаскесінде көмірсутектерді барлау мен өндіруді жүргізу үшін жер пайдаланушылардан алып қоймай 2028 жылдың 02 сәуіріне дейін қауымдық сервитут белгіленсін.</w:t>
      </w:r>
    </w:p>
    <w:bookmarkEnd w:id="1"/>
    <w:bookmarkStart w:name="z3" w:id="2"/>
    <w:p>
      <w:pPr>
        <w:spacing w:after="0"/>
        <w:ind w:left="0"/>
        <w:jc w:val="both"/>
      </w:pPr>
      <w:r>
        <w:rPr>
          <w:rFonts w:ascii="Times New Roman"/>
          <w:b w:val="false"/>
          <w:i w:val="false"/>
          <w:color w:val="000000"/>
          <w:sz w:val="28"/>
        </w:rPr>
        <w:t>
      2. "Қарақия аудандық жер қатынастары, сәулет және қала құрылысы бөлімі"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5" w:id="4"/>
    <w:p>
      <w:pPr>
        <w:spacing w:after="0"/>
        <w:ind w:left="0"/>
        <w:jc w:val="both"/>
      </w:pPr>
      <w:r>
        <w:rPr>
          <w:rFonts w:ascii="Times New Roman"/>
          <w:b w:val="false"/>
          <w:i w:val="false"/>
          <w:color w:val="000000"/>
          <w:sz w:val="28"/>
        </w:rPr>
        <w:t>
      2) осы қаулыны оны ресми жариялағаннан кейін Қарақия ауданы әкімдігінің интернет – 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қаулысына қосымша</w:t>
            </w:r>
          </w:p>
        </w:tc>
      </w:tr>
    </w:tbl>
    <w:bookmarkStart w:name="z11" w:id="7"/>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белгіленетін жер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белгіленетін жер учаскесінің көлемі (га), кадастрлық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А.Қартбай шаруа қожалығының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гектар</w:t>
            </w:r>
          </w:p>
          <w:p>
            <w:pPr>
              <w:spacing w:after="20"/>
              <w:ind w:left="20"/>
              <w:jc w:val="both"/>
            </w:pPr>
            <w:r>
              <w:rPr>
                <w:rFonts w:ascii="Times New Roman"/>
                <w:b w:val="false"/>
                <w:i w:val="false"/>
                <w:color w:val="000000"/>
                <w:sz w:val="20"/>
              </w:rPr>
              <w:t>
13-197-017-278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Н.Темиралиева шаруа қожалығының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гектар</w:t>
            </w:r>
          </w:p>
          <w:p>
            <w:pPr>
              <w:spacing w:after="20"/>
              <w:ind w:left="20"/>
              <w:jc w:val="both"/>
            </w:pPr>
            <w:r>
              <w:rPr>
                <w:rFonts w:ascii="Times New Roman"/>
                <w:b w:val="false"/>
                <w:i w:val="false"/>
                <w:color w:val="000000"/>
                <w:sz w:val="20"/>
              </w:rPr>
              <w:t>
13-197-017-974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гектар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