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bdbe" w14:textId="e16b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Тұрыш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38/301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Тұрыш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136 344,1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133 913,0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138 698,2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2 354,1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№38/301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Тұрыш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№38/301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Тұрыш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№38/301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Тұрыш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