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fa6c" w14:textId="d8cf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Төлеп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38/300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2026-2028 жылдарға арналған Төлеп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86 507,0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78 678,0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86 603,3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№38/300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Төлеп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№38/300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Төлеп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№38/300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Төлеп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