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fdde" w14:textId="001f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Сарға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26 желтоқсандағы № 38/297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е,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2025 жылғы 22 желтоқсандағы № 37/282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Бейнеу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Сарға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93 328,4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6 809,4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86 347,0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93 330,0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Бейнеу аудандық мәслихатының 15.06.2026 </w:t>
      </w:r>
      <w:r>
        <w:rPr>
          <w:rFonts w:ascii="Times New Roman"/>
          <w:b w:val="false"/>
          <w:i w:val="false"/>
          <w:color w:val="000000"/>
          <w:sz w:val="28"/>
        </w:rPr>
        <w:t>№ 43/343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2027-2028 жылдарға арналған бюджеттік инвестициялық жобаларды іске асыруға бағытталған, ауылдық бюджеттің бюджеттік даму бағдарламаларының тізбесі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26 желтоқсандағы №38/297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Сарға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Маңғыстау облысы Бейнеу аудандық мәслихатының 15.06.2026 </w:t>
      </w:r>
      <w:r>
        <w:rPr>
          <w:rFonts w:ascii="Times New Roman"/>
          <w:b w:val="false"/>
          <w:i w:val="false"/>
          <w:color w:val="ff0000"/>
          <w:sz w:val="28"/>
        </w:rPr>
        <w:t>№ 43/343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26 желтоқсандағы №38/297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Сарға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№38/297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Сарға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26 желтоқсандағы №38/297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бюджеттік инвестициялық жобаларды (бағдарламаларды) іске асыруға бағытталған Сарға ауылының бюджеттік даму бағдарламаларының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26 желтоқсандағы №38/297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бюджеттік инвестициялық жобаларды (бағдарламаларды) іске асыруға бағытталған Сарға ауылының бюджеттік даму бағдарламаларының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