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b2aa" w14:textId="69fb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Боранқұл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26 желтоқсандағы № 38/294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е,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2025 жылғы 22 желтоқсандағы № 37/282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Боранқұл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371 188,7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102 927,7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815,0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267 137,0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371 371,0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182,3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000000"/>
          <w:sz w:val="28"/>
        </w:rPr>
        <w:t>№ 43/340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 38/294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Боранқұл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Бейнеу аудандық мәслихатының 15.06.2026 </w:t>
      </w:r>
      <w:r>
        <w:rPr>
          <w:rFonts w:ascii="Times New Roman"/>
          <w:b w:val="false"/>
          <w:i w:val="false"/>
          <w:color w:val="ff0000"/>
          <w:sz w:val="28"/>
        </w:rPr>
        <w:t>№ 43/340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371 188,7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Бейнеу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№38/294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Боранқұл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 2025 жылғы 26 желтоқсандағы №38/294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Боранқұл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