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0896" w14:textId="ba60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Ақжігіт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26 желтоқсандағы № 38/292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2025 жылғы 22 желтоқсандағы № 37/282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Ақжігіт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169 087,1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14 572,1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154 192,0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169 177,1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43/338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Ақжігіт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43/338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Ақжігіт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Ақжігіт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