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9307" w14:textId="d129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25/194 "2025-2027 жылдарға арналған Төлеп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28 қарашадағы № 36/278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Төлеп ауылының бюджеті туралы" Бейнеу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Төлеп ауылының бюджеті тиісінше осы шешімнің 1,2 және 3 қосымшаларына сәйкес, оның ішінде 2025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601 577,4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7 403,0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594 174,4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602 248,9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-671,5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671,5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671,5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№36/278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№25/194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Төлеп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601 577,4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594 174,4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594 174,4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