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57be" w14:textId="5e55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25/190 "2025-2027 жылдарға арналған Сам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28 қарашадағы № 36/275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Сам ауылдық округінің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№25/190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Сам ауылдық округінің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624 442,7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2 435,0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622 007,7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625 483,6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-1 040,9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1 040,9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1 040,9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№25/190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624 442,7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