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ddea" w14:textId="1bfd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№25/192 "2025-2027 жылдарға арналған Сыңғырлау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22 тамыздағы № 33/255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"2025-2027 жылдарға арналған Сыңғырлау ауылының бюджеті туралы" Бейнеу аудандық мәслихатының 2024 жылғы 30 желтоқсандағы №</w:t>
      </w:r>
      <w:r>
        <w:rPr>
          <w:rFonts w:ascii="Times New Roman"/>
          <w:b w:val="false"/>
          <w:i w:val="false"/>
          <w:color w:val="000000"/>
          <w:sz w:val="28"/>
        </w:rPr>
        <w:t xml:space="preserve">25/192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Сыңғырлау ауылының бюджеті тиісінше осы шешімнің 1,2 және 3 қосымшаларына сәйкес, оның ішінде 2025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99 248,1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2 665,1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207,0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96 376,0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99 274,0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-25,9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25,9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25,9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 №33/255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№25/192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Сыңғырлау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99 248,1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