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b18f" w14:textId="09ab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25/194 "2025 - 2027 жылдарға арналған Төлеп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Төлеп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