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4d20" w14:textId="edc4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25/193 "2025 - 2027 жылдарға арналған Тәжен ауылының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8 шілдедегі № 31/235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"2025-2027 жылдарға арналған Тәжен ауылының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№25/193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кодексіне, Қазақстан Республикасының "Қазақстан Республикасындағы жергілікті мемлекеттік басқару және өзін-өзі басқару туралы" Заңына сәйкес, Бейнеу аудандық мәслихаты ШЕШІМ ҚАБЫЛДАДЫ:".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