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1c2d3" w14:textId="9c1c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Қызылсай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желтоқсандағы № 35/321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– 2028 жылдарға арналған Қызылсай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788 224,0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741 363,0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802 555,0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14 331,0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14 331,0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40/363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Қызылсай ауылының бюджетіне қалалық бюджеттен 741 363,0 мың теңге сомасында субвенция бөлінгені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000000"/>
          <w:sz w:val="28"/>
        </w:rPr>
        <w:t>№ 40/363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Қызылсай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Жаңаөзен қалалық мәслихатының 08.05.2026 </w:t>
      </w:r>
      <w:r>
        <w:rPr>
          <w:rFonts w:ascii="Times New Roman"/>
          <w:b w:val="false"/>
          <w:i w:val="false"/>
          <w:color w:val="ff0000"/>
          <w:sz w:val="28"/>
        </w:rPr>
        <w:t>№ 40/363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788 224,0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802 555,0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239 300,0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Қызылсай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812 110,0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4 316,0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4 316,0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40 857,0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812 110,0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Қызылсай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852 896,0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44 321,0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43 717,0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852 896,0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110 250,0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