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acb0" w14:textId="1a3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Кендірлі ауылының бюджеті туралы" Жаңаөзен қалалық мәслихатының 2024 жылғы 30 желтоқсандағы № 24/199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желтоқсандағы № 34/308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Кендірлі ауылының бюджеті туралы" Жаңаөзен қалалық мәслихатының 2024 жылғы 30 желтоқсандағы № 24/199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22 желтоқсандағы № 34/308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2024 жылғы 30 желтоқсандағы № 24/199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