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c5aa" w14:textId="b21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Теңге ауылының бюджеті туралы" Жаңаөзен қалалық мәслихатының 2024 жылғы 30 желтоқсандағы № 24/197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желтоқсандағы № 34/306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Теңге ауылының бюджеті туралы" Жаңаөзен қалалық мәслихатының 2024 жылғы 30 желтоқсандағы № 24/197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22 желтоқсандағы № 34/306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2024 жылғы 30 желтоқсандағы № 24/197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