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ba63" w14:textId="2e3b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Ақтау қалалық мәслихатының 2025 жылғы 5 қаңтардағы № 18/120 "2025 - 2027 жылдарға арналған Өмірзақ ауылының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2025 жылғы 27 қарашадағы № 25/165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Ақтау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қалалық мәслихатының "2025-2027 жылдарға арналған Өмірзақ ауылының бюджеті туралы" 2025 жылғы 5 қаңтардағы №18/120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Өмірзақ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791 333,8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121 668,6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668 540,4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802 564,6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- 11 230,8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11 230,8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11 230,8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 2025 жылғы 27 қарашадағы № 25/165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 2025 жылғы 5 қаңтардағы № 18/120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Өмірзақ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жөніндегі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