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aa5b" w14:textId="f75a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12 маусымдағы № 134-НҚ бұйрығы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суармалы жерлердің мелиорациялық жай-күйін бағалау жөніндегі жұмыстарды орындау кезіндегі пайдалану шығындарына арналған материалдар шығыстарының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12 маусымдағы</w:t>
            </w:r>
            <w:r>
              <w:br/>
            </w:r>
            <w:r>
              <w:rPr>
                <w:rFonts w:ascii="Times New Roman"/>
                <w:b w:val="false"/>
                <w:i w:val="false"/>
                <w:color w:val="000000"/>
                <w:sz w:val="20"/>
              </w:rPr>
              <w:t>№ 134-НҚ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нормалары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ұңғымаларына жөндеу жұмыстарын жүргізу кезіндегіматериалдар шығысының нормалары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ұңғымасының жерүсті бөлігі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қорғаныш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p>
            <w:pPr>
              <w:spacing w:after="20"/>
              <w:ind w:left="20"/>
              <w:jc w:val="both"/>
            </w:pPr>
            <w:r>
              <w:rPr>
                <w:rFonts w:ascii="Times New Roman"/>
                <w:b w:val="false"/>
                <w:i w:val="false"/>
                <w:color w:val="000000"/>
                <w:sz w:val="20"/>
              </w:rPr>
              <w:t>
"Аймақтық гидрогео-логиялық-мелиоративтік орталық" республикалық мемлекеттік мекемесі (бұдан әрі - АГГМО), Қазақстан Республикасы Су ресурстары және ирригация министрлігі "Оңтүстік Қазақстан гидрогеологиялық-мелиоративтік экспедициясы" республикалық мемлекеттік мекемесі (бұдан әрі - ОҚГГМЭ), Қазақстан Республикасы Су ресурстары және ирригация министрлігі "Қызылорда гидрогеологиялық-мелиоративтік экспедициясы" республикалық мемлекеттік мекемесі (бұдан әрі -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219 миллиметр (бұдан әрі - мм), қалыңдығы 6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шеңбер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219 мм, қалыңдығы 3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қалыңдығы 2 мм, ұзындығы 100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жәмішсым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көміртекті болат Ст0-Ст3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басты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89 мм, қалыңдығы 3,5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шеңбер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89 мм, қалыңдығы 2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қалыңдығы 3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 бұрандасы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басты, ұзындығы 40 мм, жоғары көміртекті болат 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қоршау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 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негіз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Құмды-қиыршықтасты қоспа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өзен құмы, еленгеннен қалған қиыршық тасы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материал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ағаштан кесілген тақта, қалыңдығы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шегелер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 мм, диаметрі 4 мм, болат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саз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жердегі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қорғаныш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басының қақпағы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элементтері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ұңғымасының жерасты элементтері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құбыры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w:t>
            </w:r>
          </w:p>
          <w:p>
            <w:pPr>
              <w:spacing w:after="20"/>
              <w:ind w:left="20"/>
              <w:jc w:val="both"/>
            </w:pPr>
            <w:r>
              <w:rPr>
                <w:rFonts w:ascii="Times New Roman"/>
                <w:b w:val="false"/>
                <w:i w:val="false"/>
                <w:color w:val="000000"/>
                <w:sz w:val="20"/>
              </w:rPr>
              <w:t>
ОҚГГМЭ,</w:t>
            </w:r>
          </w:p>
          <w:p>
            <w:pPr>
              <w:spacing w:after="20"/>
              <w:ind w:left="20"/>
              <w:jc w:val="both"/>
            </w:pPr>
            <w:r>
              <w:rPr>
                <w:rFonts w:ascii="Times New Roman"/>
                <w:b w:val="false"/>
                <w:i w:val="false"/>
                <w:color w:val="000000"/>
                <w:sz w:val="20"/>
              </w:rPr>
              <w:t>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полипропилен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 мырышталған, жез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мм, мырышталған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Гидрометриялық көпіршелерге жөндеу жұмыстарын жүргізу кезіндегі материалдар шығысының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қалыңдығы 3 мм, болат 3Сп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элементтері (арқалықтар, тіреулер, қиғаш тіреулер, тіреуіштер)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фланец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пішінді 5х5, қалыңдығы 3 мм, болат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бетон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тіреулер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сыныбы кемінде В-15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Кұмды-қиыршықтасты қоспа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өзен құмы, еленгеннен қалған қиыршық тасы 20 мм</w:t>
            </w:r>
          </w:p>
        </w:tc>
      </w:tr>
    </w:tbl>
    <w:bookmarkStart w:name="z10" w:id="8"/>
    <w:p>
      <w:pPr>
        <w:spacing w:after="0"/>
        <w:ind w:left="0"/>
        <w:jc w:val="both"/>
      </w:pPr>
      <w:r>
        <w:rPr>
          <w:rFonts w:ascii="Times New Roman"/>
          <w:b w:val="false"/>
          <w:i w:val="false"/>
          <w:color w:val="000000"/>
          <w:sz w:val="28"/>
        </w:rPr>
        <w:t>
      Ескертпелер:</w:t>
      </w:r>
    </w:p>
    <w:bookmarkEnd w:id="8"/>
    <w:bookmarkStart w:name="z11" w:id="9"/>
    <w:p>
      <w:pPr>
        <w:spacing w:after="0"/>
        <w:ind w:left="0"/>
        <w:jc w:val="both"/>
      </w:pPr>
      <w:r>
        <w:rPr>
          <w:rFonts w:ascii="Times New Roman"/>
          <w:b w:val="false"/>
          <w:i w:val="false"/>
          <w:color w:val="000000"/>
          <w:sz w:val="28"/>
        </w:rPr>
        <w:t>
      1. Бақылау ұңғымаларын және гидрометриялық көпіршелерді ағымдағы жөндеу кезінде жөндеу кезеңділігі пайдаланылатын материалдардың түрлері бойынша белгіленеді: металл бұйымдар – 3 жыл, бетон – 5 жыл.</w:t>
      </w:r>
    </w:p>
    <w:bookmarkEnd w:id="9"/>
    <w:bookmarkStart w:name="z12" w:id="10"/>
    <w:p>
      <w:pPr>
        <w:spacing w:after="0"/>
        <w:ind w:left="0"/>
        <w:jc w:val="both"/>
      </w:pPr>
      <w:r>
        <w:rPr>
          <w:rFonts w:ascii="Times New Roman"/>
          <w:b w:val="false"/>
          <w:i w:val="false"/>
          <w:color w:val="000000"/>
          <w:sz w:val="28"/>
        </w:rPr>
        <w:t>
      2. Бақылау ұңғымаларын және гидрометриялық көпіршелерді күрделі жөндеу кезінде жөндеу кезеңділігі 14 жылды құрайды.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