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ae057" w14:textId="edae0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жылға арналған Маңғыстау облысы бойынша жерүстi көздерiнің су ресурстарын пайдаланғаны үшін төлемақы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2025 жылғы 13 қарашадағы № 23/271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Су Кодексінің 26 бабының 1-тармағының 1-тармақшасына сәйкес Маңғыстау облыстық мәслихаты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шешімге қосымшаға сәйкес 2025 жылға арналған Маңғыстау облысы бойынша жерүстi көздерiнің су ресурстарын пайдаланғаны үшін төлемақы мөлшерлемелері бекітілсін.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 төрағасы 	Ж. Матаев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облыстық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13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№23/271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Маңғыстау облысы бойынша жерүстi көздерiнің су ресурстарын пайдаланғаны үшін төлемақы мөлшерлемелері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су пайдалану түрлері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 мөлшерлемесі (теңге)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пайдалану және коммуналдық қызметтер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энергетикасын қоса алғанда, өнеркәсіп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көздерінен су алуды жүзеге асыратын тоған шаруашылықтары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