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a6cef" w14:textId="19a6c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Маңғыстау облыстық мәслихатының 2024 жылғы 13 желтоқсандағы № 17/177 "2025-2027 жылдарға арналған облыстық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облыстық мәслихатының 2025 жылғы 4 тамыздағы № 21/250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Маңғыстау облыстық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"2025-2027 жылдарға арналған облыстық бюджет туралы" Маңғыстау облыстық мәслихатының 2024 жылғы 13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17/177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 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2025 - 2027 жылдарға арналған облыстық бюджет тиісінше осы шешімге 1, 2 және 3 қосымшаларға сәйкес, оның ішінде 2025 жылға мынадай көлемдерде бекітілсін: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538 773 509,7 мың теңге, оның ішінде: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227 449 173,9 мың теңге;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49 112 975,3 мың теңге;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60 000,0 мың теңге;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262 151 360,5 мың теңге;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570 949 370,8 мың теңге;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18 877 390,1 мың теңге, оның ішінде: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22 051 618,0 мың теңге;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3 174 227,9 мың теңге; 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15 287 184,0 мың теңге, оның ішінде: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15 287 184,0 мың теңге;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– -66 340 435,2 мың теңге;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66 340 435,2 мың теңге, оның ішінде: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21 251 618,0 мың теңге;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3 010 057,1 мың теңге;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48 098 874,3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 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2025 жылға қалалар мен аудандардың бюджеттеріне кірістерді бөлу нормативтері мына мөлшерде белгіленсін: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Ірі кәсіпкерлік субъектілерінен және мұнай секторы ұйымдарынан түсетін түсімдерді қоспағанда, заңды тұлғалардан алынатын корпоративтік табыс салығы: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Бейнеу ауданына – 100 пайыз;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Қарақия ауданына –100 пайыз;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Маңғыстау ауданына – 100 пайыз;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Мұнайлы ауданына – 100 пайыз;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Түпқараған ауданына – 100 пайыз;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қаласына – 51,4 пайыз;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Жаңаөзен қаласына – 50 пайыз;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Төлем көзінен салық салынатын табыстардан ұсталатын жеке табыс салығы: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Бейнеу ауданына – 79 пайыз;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Қарақия ауданына – 0 пайыз;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Маңғыстау ауданына – 36,6 пайыз;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Мұнайлы ауданына – 56,3 пайыз;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Түпқараған ауданына – 54,3 пайыз;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қаласына – 5,4 пайыз;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Жаңаөзен қаласына – 21,6 пайыз.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Төлем көзінен салық салынбайтын табыстардан ұсталатын жеке табыс салығы: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Бейнеу ауданына – 100 пайыз;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Қарақия ауданына – 100 пайыз;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Маңғыстау ауданына – 100 пайыз;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Мұнайлы ауданына – 100 пайыз;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Түпқараған ауданына – 100 пайыз;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қаласына – 5 пайыз;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Жаңаөзен қаласына – 38 пайыз.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Төлем көзінен салық салынбайтын шетелдік азаматтар табыстарынан ұсталатын жеке табыс салығы: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Бейнеу ауданына – 100 пайыз;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Қарақия ауданына – 0 пайыз;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Маңғыстау ауданына – 0 пайыз;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Мұнайлы ауданына – 0 пайыз;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Түпқараған ауданына – 0 пайыз;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қаласына – 0 пайыз;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Жаңаөзен қаласына – 42 пайыз.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Әлеуметтік салық: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Бейнеу ауданына – 90,8 пайыз;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Қарақия ауданына – 0 пайыз;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Маңғыстау ауданына – 43 пайыз;</w:t>
      </w:r>
    </w:p>
    <w:bookmarkEnd w:id="56"/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Мұнайлы ауданына – 56,3 пайыз;</w:t>
      </w:r>
    </w:p>
    <w:bookmarkEnd w:id="57"/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Түпқараған ауданына – 70 пайыз;</w:t>
      </w:r>
    </w:p>
    <w:bookmarkEnd w:id="58"/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қаласына – 6,3 пайыз;</w:t>
      </w:r>
    </w:p>
    <w:bookmarkEnd w:id="59"/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Жаңаөзен қаласына – 21,6 пайыз.";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 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2025 жылға арналған облыстық бюджетте облыстық бюджеттен қаланың бюджетіне нысаналы трансферттер көлемдері 9 271 919,0 мың теңге сомасында көзделсін, оның ішінде: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Бейнеу ауданына – 1 298 107 мың теңге;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Қарақия ауданына – 33 316 мың теңге;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Мұнайлы ауданына – 3 494 975 мың теңге;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Түпқараған ауданына – 788 603 мың теңге;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қаласына – 1 828 382 мың теңге;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Жаңаөзен қаласына – 1 828 536 мың теңге.";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 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2025 жылға арналған облыстық бюджетте аудандық бюджеттерден облыстық бюджеттің ысырабын өтеуге арналған трансферттер көлемдері 1 750 729,5 мың теңге сомасында көзделсін, оның ішінде: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Қарақия ауданынан – 1 645 729,5 мың теңге;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Маңғыстау ауданынан – 50 000 мың теңге;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Түпқараған ауданынан – 55 000 мың теңге.";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 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2025 жылға арналған облыстық бюджетте республикалық бюджеттен ағымдағы нысаналы трансферттері мөлшері 24 651 368,0 мың теңге сомасында белгіленсін.";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11 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2025 жылға арналған облыстық бюджетте республикалық бюджеттен кредиттер мөлшері 21 251 618,0 мың теңге сомасында белгіленсін.";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12 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2025 жылға арналған облыстық бюджетте республикалық бюджеттен нысаналы даму трансферттері мөлшері 56 255 870,0 мың теңге сомасында белгіленсін.".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Маңғыстау облыстық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"Маңғыстау облыстық экономика 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және бюджеттік жоспарлау басқармасы" 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мекемесінің басшысы 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Т. Е. Едігеев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 " тамыз 2025 жыл</w:t>
      </w:r>
    </w:p>
    <w:bookmarkEnd w:id="8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облыстық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"4" тамыздағы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21/250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облыстық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"13"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17/177 шешіміне 1 - қосымша</w:t>
            </w:r>
          </w:p>
        </w:tc>
      </w:tr>
    </w:tbl>
    <w:bookmarkStart w:name="z95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облыстық бюджет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538 773 509,7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227 449 173,9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136 589 252,8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17 079 425,0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119 509 827,8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86 976 349,2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86 976 349,2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3 883 571,9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3 231 165,9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652 406,0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49 112 975,3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2 286 695,1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заңды тұлғалардағы қатысу үлесіне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 банк шоттарына орналастырғаны үшін сыйақылар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1 873 600,0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36 639 880,1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бюджеттен тыс қорларға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36 639 880,1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10 186 280,8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10 186 280,8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262 151 360,5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 тұрған мемлекеттiк басқару органдарынан трансферттер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14 423 062,5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бюджеттерден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14 423 062,5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247 728 298,0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247 728 298,0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570 949 370,8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14 617 417,0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9 391 080,9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Мәслихаттар депутаттары қызметінің тиімділігін арттыру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8 713 056,9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6 063 396,0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2 287 340,9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Әкімдерді сайлауды қамтамасыз ету және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40 242,4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Қазақстан халқы Ассамблеясының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40 242,4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тексеру комиссиясы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тексеру комиссиясының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ақпарат және қоғамдық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233 482,6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Қазақстан халқы Ассамблеясының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233 482,6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 атқару атқару, коммуналдық меншікті басқару және бюджеттік жоспарлау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сатып алу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4 145 682,1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дін істері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дін істер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Өңірде діни ахуалды зерделеу және талдау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2 462 001,5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2 462 001,5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су ресурстары және ирригация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1 342 698,6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су қорын пайдалану және қорғау, сумен жабдықтау, су бұру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230 204,6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7 436 503,0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990 793,0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жұмылдыру даярлығы және азаматтық қорғау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42 943,1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қорғанысты дайындау және облыстық ауқымдағы аумақтық қорғанысы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42 943,1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жұмылдыру дайындығы, аумақтық және азаматтық қорғаныс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947 849,9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қорғанысты даярлау және облыстық ауқымдағы аумақтық 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929 615,9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6 445 710,0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табиғи және техногендік сипаттағы төтенше жағдайлар, азаматтық қорғаныс саласындағы уәкілетті органдардың аумақтық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3 635 085,0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органның және ведомстволық бағынысты мемлекеттік мекемелерінің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2 707 348,0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927 737,0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2 694 081,0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Жұмылдыру дайындығы және төтенше жағдайлар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2 694 081,0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жұмылдыру даярлығы және азаматтық қорғау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16 322,6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жұмылдыру даярлығы және азаматтық қорғау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16 322,6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жұмылдыру дайындығы, аумақтық және азаматтық қорғаныс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100 221,4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жұмылдыру дайындығы, аумақтық және азаматтық қорғаныс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ауқымдағы төтенше жағдайлардың алдын алу және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29 755 814,2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29 755 814,2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атқарушы ішкі істер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29 416 180,2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аумағында қоғамдық тәртіпті және қауіпсіздікті сақтауды қамтамасыз ету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15 639 554,2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тәртіпті қорғауға қатысатын азаматтарды көтермелеу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13 772 694,0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органдарының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295 703 656,9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47 489 883,0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47 489 883,0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25 219 884,0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 және оларда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1 854 154,0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20 415 845,0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211 327 821,9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166 010 839,5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білім беретін оқу бағдарламалары бойынша 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4 440 019,0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білім беру ұйымдарында дарынды балаларға 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1 805 599,0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5 448 221,0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бастауыш, негізгі және жалпы орта білім беру ұйымдарында 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108 371 389,5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орта білім беру ұйымдарында жан басына шаққандағы қаржыландыруды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35 362 334,0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орта білім беру ұйымдарында мемлекеттік білім беру тапсырысын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10 125 481,0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13 076 967,0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11 901 615,0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спорттағы дарынды балаларға жалпы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1 175 352,0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32 240 015,4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"Жайлы мектеп" пилоттық ұлттық жобасы шеңберінде бастауыш, негізгі орта және жалпы орта білім беру объектілерін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32 108 094,4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19 765 872,0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1 357 219,0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1 357 219,0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18 336 759,0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18 336 759,0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қайта даярлау және біліктіліктерін арттыру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 процесіне қатысушыларды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жоғары оқу орнынан кейін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1 626 538,0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жоғары оқу орнынан кейінгі білімі бар мамандар даярлау және білім алушыларға әлеуметтік қолдау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1 467 905,0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жоғары оқу орнынан кейінгі білімі бар мамандар даярлау және білім алушыларға әлеуметтік қолдау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1 467 905,0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15 294 917,0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15 294 917,0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1 587 794,0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ұйымдары үшін оқулықтар, оқу-әдiстемелiк кешендерін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3 302 022,0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Облыстық, аудандық (қалалық) ауқымдардағы мектеп олимпиадаларын, мектептен тыс іс-шараларды және конкурстар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1 379 944,0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1 506 119,0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Дамуында проблемалары бар балалар мен жасөспірімдердің оңалту және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жүйесін әдістемелік және қаржылық сүйемелдеу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2 466 689,0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4 481 118,0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 Қазақстан азаматтарына берілетін біржолғы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Жетім баланы (жетім балаларды) және ата-анасының қамқорлығынсыз қалған баланы (балаларды) күтіп-ұстауға қорғаншыға (қамқоршыға) берілетін ай сайынғы ақшалай қаражат төлемдері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29 008 456,1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денсаулығын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9 549 185,1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2 033 215,3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жөніндегі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 насихаттау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 жергілікті өкілдік органдарының шешімі бойынша тегін медициналық көмектің кепілдік берілген көлемімен қосымша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1 354 184,3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ұйымның сот шешімі негізінде жүзеге асырылатын жыныстық құмарлықты төмендетуге арналған іс-шараларды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7 515 969,8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Деңсаулық сақтау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7 515 969,8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медициналық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2 968 367,3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2 968 367,3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2 968 367,3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субъектілерінің қосымша медициналық көмектің көлемін көрсетуі, Call-орталықтардың қызметтер көрсетуі және өзге де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көмектiң басқа түрлерi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арнайы медициналық жабдықтау базалары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16 090 523,7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16 090 523,7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ЖИТС профилактикасы және оған қарсы күрес жөніндегі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мекеннен тыс жерлерде емделу үшін тегін және жеңілдетілген жол жүрумен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ақпараттық талдамалық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және фармацевтикалық қызметкерлерді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1 799 000,0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Жаңадан іске қосылатын денсаулық сақтау объектілерін күтіп-ұстау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денсаулық сақтау органдарының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денсаулық сақтау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13 485 813,7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және әлеуметтік қамсыздандыру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23 096 826,4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6 551 808,0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5 181 513,0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медициналық-әлеуметтік мекемелерде (ұйымдарда), арнаулы әлеуметтік қызметтер көрсету орталықтарында, әлеуметтік қызмет көрсету орталықтарында қарттар мен мүгедектігі бар адамдарға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679 787,0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медициналық-әл еуметтік мекемелерде ( ұйымдарда), арнаулы әлеуметтік қызметтер көрсету орталықтарында, әлеуметтік қызмет көрсету орталықтарында психоневрологиялық аурулармен ауыратын мүгедектігі бар адамдар үшін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1 765 266,0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 орталықтарында қарттарға, мүгедектігі бар адамдарға, оның ішінде мүгедектігі бар балаларға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психоневрологиялық медициналық-әл еуметтік мекемелерінде (ұйымдарда), арнаулы әлеуметтік қызметтер көрсету орталықтарында , әлеуметтік қызмет көрсету орталықтарында психоневрологиялық патологиялары бар мүгедектігі бар балалар үшін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1 570 532,0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мобильділігі орталықтары мен мансап орталықтарының жұмыспен қамту мәселелері жөніндегі азаматтарды әлеуметтік қолдау бойынша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708 884,0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адамдарды жұмысқа орналастыру үшін арнайы жұмыс орындарын құруға жұмыс берушінің шығындарын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сауықтандыру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884 625,0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 ету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884 625,0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13 290 027,4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13 290 027,4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адамдарды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13 189 307,4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3 254 991,0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3 239 176,0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Кохлеарлық импланттарға дәлдеп сөйлеу процессорларын ауыстыру және келтіру бойынша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 білдірілген агентке жастардың кәсіпкерлік бастамасына жәрдемдесу үшін бюджеттік кредиттер беру жөніндегі қызметтеріне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2 251 041,0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ақпарат және қоғамдық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34 487 124,7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тұрғын үй қорынан алынған тұрғынжай үшін азамматардың жекелеген санаттарына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34 316 982,7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17 934 421,2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энергетика және тұрғын үй-коммуналдық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3 460 319,0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1 957 832,7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2 818 198,5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5 078 156,0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3 240 294,0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су ресурстары және ирригация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16 376 981,7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16 376 981,7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27 764 815,6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9 946 288,0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тілдерді дамыту және архив ісі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9 938 288,0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5 531 656,0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1 808 967,0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өнерін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2 597 665,0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11 814 595,0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11 478 392,0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деңгейде спорт жарыстарын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облыстың құрама командаларының мүшелерін дайындау және республикалық және халықаралық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9 018 271,0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2 226 455,0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3 157 547,0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цифрлық технологиялар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1 228 840,0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ақпараттандыру, мемлекеттік қызметтер көрсету, жобалық басқару жөніндегі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1 127 581,0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ақпарат және қоғамдық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1 123 173,0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1 123 173,0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тілдерді дамыту және архив ісі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805 534,0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кітапханалардың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 қорының сақталуын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1 510 193,0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туризм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703 174,0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туризм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 объектілерін салу, реконструкциялау кезінде кәсіпкерлік субъектілері шығындарының бір бөлігін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субъектілерінің санитариялық-гигиеналық тораптарды күтіп-ұстауға арналған шығындарының бір бөлігін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807 019,0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807 019,0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1 336 192,6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ішкі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жастар саясаты мәселелерi жөніндегі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жастар саясатын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ақпарат және қоғамдық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350 048,4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ішкі, жастар саясаты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317 015,4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тілдерді дамыту және архив ісі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мәдениет, тілдерді дамыту және архив ісі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Ведомстволық бағыныстағы мемлекеттік мекемелер мен ұйымдардың күрделі шығыстары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40 126 809,4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26 183 313,0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26 183 313,0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24 515 004,0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Радиациялық қауіпсіздікті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1 668 309,0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13 943 496,4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13 943 496,4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тасымалдау жүйесін дамыту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13 943 496,4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15 205 610,0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6 455 245,8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1 768 352,3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Инвестициялар салынған жағдайда агроөнеркәсіптік кешен субъектісі көтерген шығыстардың бөліктерін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106 225,8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өнімдерінің өнімділігін және сапасын арттыруды, асыл тұқымды мал шаруашылығын дамытуды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1 123 777,0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малын, техниканы және технологиялық жабдықты сатып алуға кредит беру, сондай-ақ лизинг кезінде сыйақы мөлшерлемесін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208 393,7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аумағында ветеринариялық қауіпсіздікті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275 212,2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ветеринария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2 065 479,0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ветеринария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72 204,3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1 012 610,0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Уақытша сақтау пунктына ветеринариялық препараттарды тасымалдау бойынша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аумағында ветеринариялық қауіпсіздікті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954 551,8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және жер қатынастары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2 621 414,5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Басым дақылдардың өндірісін дамытуды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таурларын өндірушілерге су жеткізу бойынша көрсетілетін қызметтердің құнын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Инновациялық тәжірибені тарату және енгізу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бірдейлендіруді жүргізу үшін ветеринариялық мақсаттағы бұйымдар мен атрибуттарды, жануарға арналған ветеринариялық паспортты орталықтандырып сатып алу және оларды аудандардың (облыстық маңызы бар қалалардың) жергілікті атқарушы органдарына тасымалдау (жеткізу)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Тракторларды, олардың тіркемелерін, өздігінен жүретін ауыл шаруашылығы, мелиоративтік және жол-құрылыс машиналары мен тетіктерін мемлекеттік есепке алу және тіркеу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 (органикалықтарды қоспағанда) құнын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Инвестициялар салынған жағдайда агроөнеркәсіптік кешен субъектісі көтерген шығыстардың бөліктерін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633 556,2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өнімдерінің өнімділігін және сапасын арттыруды, асыл тұқымды мал шаруашылығын дамытуды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малын, техниканы және технологиялық жабдықты сатып алуды кредиттеу, сондай-ақ лизинг беру кезінде сыйақы мөлшерлемесін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632 046,3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2 618 975,9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су ресурстары және ирригация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2 618 975,9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шаруашылығы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2 618 975,9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Ормандарды сақтау, қорғау, молайту және орман өсiру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948 168,0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балық шаруашылығы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948 168,0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аумағында балық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Инвестициялық салымдар кезінде балық шаруашылығы субъектісі шеккен шығыстардың бір бөлігін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 дүниесін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Инновациялық тәжірибені тарату және енгізу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Акваөсіру (балық өсіру шаруашылығы), сондай-ақ асыл тұқымды балық өсіру өнімінің өнімділігі мен сапасын арттыруды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4 037 129,0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4 037 129,0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Қоршаған ортаны қорғау бойынша іс-шаралар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1 478 905,0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аумақтарды күтіп-ұстау және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1 270 848,0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24 925,4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 қатынастары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14 346,4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 аумағында жер қатынастарын реттеу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14 346,4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және жер қатынастары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қатынастарын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510 184,9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ветеринария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66 405,1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Қараусыз қалған және қаңғыбас жануарларды уақытша ұстау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Қараусыз қалған және қаңғыбас жануарларды сәйкестендіру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жануарларды егу және зарарсыздандыру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54 680,9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және жер қатынастары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443 779,8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435 821,8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2 437 121,8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1 356 927,0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1 275 211,0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құрылысын дамытудың кешенді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сәулет-құрылыс бақылауы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сәулет-құрылыс бақылау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Өнеркәсiп, сәулет, қала құрылысы және құрылыс қызметі саласындағы өзгеде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1 080 194,8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өнеркәсіп және индустриалдық-инновациялық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1 080 194,8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өнеркәсіп және индустриалдық-инновациялық даму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81 673,8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Индустриялық-инновациялық қызметті мемлекеттік қолдау шеңберінде іс-шаралар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998 521,0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34 108 101,1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18 395 281,0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18 395 281,0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14 405 035,0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782 132,0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3 208 114,0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15 712 820,1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15 712 820,1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көлік және коммуникация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165 819,1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маңызы бар ауданаралық (қалааралық) қатынастар бойынша жолаушылар тасымалын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7 144 439,0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5 151 477,0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3 213 843,0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9 944 891,4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сауда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субъектілерін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субъектілерінің кредиттері бойынша пайыздық мөлшерлемелерді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субъектілерінің кредиттерін ішінара кепілдендіру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8 064 891,4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атқарушы ішкі істер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жергілікті атқарушы органының резервi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сауда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кәсіпкерлікті және сауданы дамыту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индустриалдық-инновациялық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201 875,2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индустриялық-инновациялық қызметті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47 875,2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Индустриялық-инновациялық қызметті мемлекеттік қолдау шеңберінде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1 415 684,2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1 415 684,2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цифрлық технологиялар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1 414 319,0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1 414 319,0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2 179 986,0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2 179 986,0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2 179 986,0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2 175 764,0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республикалық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5 076 237,2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5 076 237,2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5 076 237,2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4 055 317,0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636 895,1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шешімі бойынша толық пайдалануға рұқсат етілген, өткен қаржы жылында бөлінген, пайдаланылмаған (түгел пайдаланылмаған) нысаналы даму трансферттерінің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157 501,1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18 877 390,1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22 051 618,0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10 717 074,0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10 717 074,0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10 217 074,0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бюджеттеріне инженерлік-коммуникациялық инфрақұрылымды дамытуға және (немесе) жайластыруға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4 789 760,0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бюджеттеріне тұрғын үй сатып алуға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5 127 314,0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ала және аралық тұрғын үй қарыздарын беру үшін " Отбасы банк" тұрғын үй құрылыс жинақ банкі" АҚ-ға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жастар саясаты мәселелерi жөніндегі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ала және аралық тұрғын үй қарыздарын беру үшін "Отбасы банк" тұрғын үй құрылыс жинақ банкі" АҚ-ға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11 334 544,0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және жер қатынастары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халқының кірістерін арттыру жөніндегі жобаны ауқымды түрде қолдану үшін ауыл халқына микрокредиттер беруге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Агроөнеркәсіптік кешендегі инвестициялық жобаларға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1 934 544,0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1 934 544,0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1 934 544,0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3 174 227,9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3 174 227,9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3 172 579,4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кредиттердің сомаларын қайтару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15 287 184,0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15 287 184,0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15 287 184,0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15 287 184,0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659 040,0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659 040,0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өнеркәсіп және индустриалдықинновациялық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3 867 184,0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3 867 184,0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туризм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және жер қатынастары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2 980 560,0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2 980 560,0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балық шаруашылығы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2 220 400,0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2 220 400,0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-66 340 435,2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66 340 435,2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21 251 618,0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21 251 618,0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эмиссиялық бағалы қағаздар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9 917 074,0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11 334 544,0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3 010 057,1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3 010 057,1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3 010 057,1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3 008 408,6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48 098 874,3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48 098 874,3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48 098 874,3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