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e8ca" w14:textId="c6ce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тарих және мәдениет ескерткіштерінің мемлекеттік тізімін бекіту туралы" Маңғыстау облысы әкімдігінің 2020 жылғы 7 қазандағы №166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30 желтоқсандағы № 287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Маңғыстау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облысы әкімдігінің 2020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маңызы бар тарих және мәдениет ескерткіштерінің мемлекеттік тізімін бекіту туралы" қаулысына (нормативтік құқықтық актілерді мемлекеттік тіркеу Тізілімінде №4310 болып тіркелген)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жергілікті маңызы бар тарих және мәдениет ескерткіштерінің мемлекеттік Тізімінде: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>138-1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394-6,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570-2 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Төремұрат батыр кесенесі, XX ғасыр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 объекті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ауылынан 25 шақырым оңтүстік-батыс бағытта, Үстірттің батыс шың-кемеріндегі Күйкен тауының шығысында 3 шақырым жерде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Күйеу там, XVI – XVII ғасыр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 объекті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ауылынан 20 шақырым солтүстік-батыс бағытта, Шопан-ата қорымынан батыс жағындағы төбе жал үстінде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баба некрополі XIII – XX ғасырлар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мен кешен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қаласынан 85-90 шақырым оңтүстік бағытта орналасқан, Кендірлі демалыс аумағынан 27 шақырым оңтүстік-шығысқа қарай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Шолы ана некрополі, (15 объект) ХІХ ғасыр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мен кешен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Қызылсай ауылынан 17 шақырым солтүстік бағытта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Қыдырша ата некрополі, ХІХ - ХХ ғасырлар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мен кешен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селосынан 86 шақырым оңтүстік-шығыс бағытта, аласа жотада  орналасқан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Қарақыз некрополі, (23 объект) ХІХ ғасыр аяғы – ХХ ғасыр басы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мен кешен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 ауылынан 12 шақырым солтүстік бағытта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Құдайберген күмбезтамы,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ғасыр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ауылынан 23 шақырым солтүстік – солтүстік-шығыс бағытта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Қармыс батыр кесенесі, XX ғасыр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 объекті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Сайөтес ауылынан 47 шақырым шығыс бағыттағы Қыземшек қорымында орналасқан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Үлек некрополі, XV-XX ғасырлар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мен кешен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ауылынан 25 шақырым солтүстік-шығыс бағытта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"Песчаный" маягі, 1956 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ауылынан 30 шақырым батыс бағытта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Қазбайыр-2 некрополі,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объект), XIV – XVІІ ғасырлар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мен кешен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ауылынан 12 шақырым солтүстік-батыс бағытта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"Қызылөзен" маягі, ХХ ғасыр ортасы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Қызылөзен ауылының батыс беткейінде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"Маңғыстау облысының мәдениет, тілдерді дамыту және архив ісі басқармасы" мемлекеттік мекемесі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Маңғыстау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