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0163" w14:textId="cfe0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2026 жылға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Маңғыстау облысы әкімдігінің 2025 жылғы 25 желтоқсандағы № 279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заңына, Қазақстан Республикасы Еңбек және халықты әлеуметтік қорғау министрінің 2023 жылғы 7 маусымдағы № 207 "Мүгедектігі бар адамдар үшін жұмыс орындарын квоталау қағидаларын бекіту туралы" (нормативтік құқықтық актілерді мемлекеттік тіркеу Тізілімінде № 32737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бойынша тізімдік саны бар ауыр жұмыстары, еңбек жағдайлары зиянды, қауіпті жұмыстардағы жұмыс орындарын есептемегенде, мүгедектігі бар адамдарды жұмысқа орналастыру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"Маңғыстау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көшірмесінің электрондық түрде қазақ және орыс тілдерінде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қаулының ресми жарияланғанынан кейін Маңғыстау облысы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2026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әкімдігінің 2025 жылғы "25" </w:t>
            </w:r>
            <w:r>
              <w:br/>
            </w:r>
            <w:r>
              <w:rPr>
                <w:rFonts w:ascii="Times New Roman"/>
                <w:b w:val="false"/>
                <w:i w:val="false"/>
                <w:color w:val="000000"/>
                <w:sz w:val="20"/>
              </w:rPr>
              <w:t xml:space="preserve">желтоқсандағы № 279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Маңғыстау облысы бойынша 2026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Ақтау қаласы бойынша білім бөлімінің "Абыл Тарақұлы атындағы балалар өнер мектебі" жедел басқару құқығындағы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"Sultan Mebel"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фирма "Магаш"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"Арғымақ-СС"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"West Alliance Tradе"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"ASU OIL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АҚТАУ"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"Маңғыстау көп бейінді облыстық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маңғыстау облысы бойынша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"№1 Ақтау қалалық емханасы"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"Ақтау қаласындағы жаратылыстану-математика бағытындағы Назарбаев зияткерлік мектебі"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әкімдігінің маңғыстау облысының денсаулық сақтау басқармасының шаруашылық жүргізу құқығындағы "облыстық стоматологиялық орталығы"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охранное предприятие" арыстан - 2007- Актау"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 20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білім басқармасының "Жаңаөзен қызмет көрсету және жаңа технологиялар </w:t>
            </w:r>
          </w:p>
          <w:p>
            <w:pPr>
              <w:spacing w:after="20"/>
              <w:ind w:left="20"/>
              <w:jc w:val="both"/>
            </w:pPr>
            <w:r>
              <w:rPr>
                <w:rFonts w:ascii="Times New Roman"/>
                <w:b w:val="false"/>
                <w:i w:val="false"/>
                <w:color w:val="000000"/>
                <w:sz w:val="20"/>
              </w:rPr>
              <w:t>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 17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"Жаңаөзен көп бейінді қалалық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"Қашаған Күржіманұлы атындағы № 8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"Жалымбетов медициналық 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білім басқармасының Жаңаөзен қаласы бойынша білім бөлімінің "Абай Құнанбаев атындағы № 19 жалпы </w:t>
            </w:r>
          </w:p>
          <w:p>
            <w:pPr>
              <w:spacing w:after="20"/>
              <w:ind w:left="20"/>
              <w:jc w:val="both"/>
            </w:pPr>
            <w:r>
              <w:rPr>
                <w:rFonts w:ascii="Times New Roman"/>
                <w:b w:val="false"/>
                <w:i w:val="false"/>
                <w:color w:val="000000"/>
                <w:sz w:val="20"/>
              </w:rPr>
              <w:t>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 1 Жаңаөзен қалалық емханасы"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 Жылу"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"Өзенинвест"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 11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 23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 2 Жаңаөзен қалалық емханасы"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"NEIRON-MED"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"Бейнеу лицейі"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"Бейнеу гимназиясы"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"Үстірт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"Ж.Қалдығараев атындағы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"Ы.Алтынсарин атындағы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"Сам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"Атамекен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"Күйкен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"Бейнеу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"Манашы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басқарамасының Бейнеу ауданы бойынша білім бөлімінің "Абай атындағы жалпы білім беретін мектеп"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шаруашылық жүргізу құқығындағы "Бейнеусусервис"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"Бейнеу көпбейінді орталық аудандық ауруханасы"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басқармасының "Қарақия аудандық балалар мен 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"Құрық балалар өнер мектебі" жедел басқару құқығындағы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"Құлыншақ" бөбекжайы" жедел басқару құқығындағы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"Аксон Мед"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 6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 1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"№5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"Зердебай Бекарыстанұлы атындағы №3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"жалпы білім беретін Қарақұдық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"Қашаған Куржіманұлы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мәдениет, дене шынықтыру және спорт бөлімінің "Қарақия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кәсіптік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"облыстық санаторлық мектеп-интернат"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ауданы бойынша білім бөлімінің "№8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"Қарақия орталық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маңғыстау облысының полиция департаменті Қарақия ауданының полиция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мәдениет, дене шынықтыру және спорт бөлімінің "Өрлеу"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"Мекерия Атымов атындағы №6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"Берекет Жұмалиев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"Нұн Жұбаев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"№1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"Алшын Меңдалыұлы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"Тұрар Жалғасбайұлы атындағы жалпы білім беретін Шайыр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"Ә.Жангелдин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"Е.Айшуақұлы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Маңғыстау ауданы бойынша білім бөлімінің "Өтес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білім басқармасының Мұнайлы ауданы бойынша білім бөлімінің "№19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"№13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"Қызылтөбе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"№21 Жалпы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"№15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"№9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"Шоғы мұңалұлы атындағы №5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"№10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әкімдігінің "Түпқараған су жүйесі"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жүргізілу құқығымен Түпқараған ауданы әкімдігінің жанындағы "коммуналдық қызмет"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"Сайын Шапағатов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"З.О.Баймырзаев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шаруашылық жүргізу құқығындағы "Түпқараған орталық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"Ақшұқыр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"Форт-Шевченко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