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eb087" w14:textId="28eb0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әкімі аппаратының регламентін бекіту туралы</w:t>
      </w:r>
    </w:p>
    <w:p>
      <w:pPr>
        <w:spacing w:after="0"/>
        <w:ind w:left="0"/>
        <w:jc w:val="both"/>
      </w:pPr>
      <w:r>
        <w:rPr>
          <w:rFonts w:ascii="Times New Roman"/>
          <w:b w:val="false"/>
          <w:i w:val="false"/>
          <w:color w:val="000000"/>
          <w:sz w:val="28"/>
        </w:rPr>
        <w:t>Маңғыстау облысы әкімдігінің 2025 жылғы 5 қыркүйектегі № 188 шешімі.</w:t>
      </w:r>
    </w:p>
    <w:p>
      <w:pPr>
        <w:spacing w:after="0"/>
        <w:ind w:left="0"/>
        <w:jc w:val="both"/>
      </w:pPr>
      <w:r>
        <w:rPr>
          <w:rFonts w:ascii="Times New Roman"/>
          <w:b w:val="false"/>
          <w:i w:val="false"/>
          <w:color w:val="000000"/>
          <w:sz w:val="28"/>
        </w:rPr>
        <w:t>
      Қазақстан Республикасының Әкімшілік рәсімдік-процестік кодексіне, "Қазақстан Республикасындағы жергілікті мемлекеттік басқару және өзін-өзі басқару туралы", "Терроризмге қарсы іс-қимыл туралы" Қазақстан Республикасының Заңдарына сәйкес Маңғыстау облысының әкімдігі ҚАУЛЫ ЕТЕДІ:</w:t>
      </w:r>
    </w:p>
    <w:p>
      <w:pPr>
        <w:spacing w:after="0"/>
        <w:ind w:left="0"/>
        <w:jc w:val="both"/>
      </w:pPr>
      <w:r>
        <w:rPr>
          <w:rFonts w:ascii="Times New Roman"/>
          <w:b w:val="false"/>
          <w:i w:val="false"/>
          <w:color w:val="000000"/>
          <w:sz w:val="28"/>
        </w:rPr>
        <w:t>
      1.  Қоса беріліп отырған Маңғыстау облысы әкімі аппаратының регламенті бекітілсін.</w:t>
      </w:r>
    </w:p>
    <w:p>
      <w:pPr>
        <w:spacing w:after="0"/>
        <w:ind w:left="0"/>
        <w:jc w:val="both"/>
      </w:pPr>
      <w:r>
        <w:rPr>
          <w:rFonts w:ascii="Times New Roman"/>
          <w:b w:val="false"/>
          <w:i w:val="false"/>
          <w:color w:val="000000"/>
          <w:sz w:val="28"/>
        </w:rPr>
        <w:t>
      2. "Маңғыстау облысы әкімінің аппараты" мемлекеттік мекемесі заңнамада белгіленген тәртіппен осы қаулыдан туындайтын қажетті шараларды қабылдасын.</w:t>
      </w:r>
    </w:p>
    <w:p>
      <w:pPr>
        <w:spacing w:after="0"/>
        <w:ind w:left="0"/>
        <w:jc w:val="both"/>
      </w:pPr>
      <w:r>
        <w:rPr>
          <w:rFonts w:ascii="Times New Roman"/>
          <w:b w:val="false"/>
          <w:i w:val="false"/>
          <w:color w:val="000000"/>
          <w:sz w:val="28"/>
        </w:rPr>
        <w:t>
      3. Осы қаулының орындалуын бақылау Маңғыстау облысы әкімі аппаратының басшысы М.С. Әбдіқадыровқа жүктелсін.</w:t>
      </w:r>
    </w:p>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5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188 қаулысына қосымша</w:t>
            </w:r>
          </w:p>
        </w:tc>
      </w:tr>
    </w:tbl>
    <w:p>
      <w:pPr>
        <w:spacing w:after="0"/>
        <w:ind w:left="0"/>
        <w:jc w:val="left"/>
      </w:pPr>
      <w:r>
        <w:rPr>
          <w:rFonts w:ascii="Times New Roman"/>
          <w:b/>
          <w:i w:val="false"/>
          <w:color w:val="000000"/>
        </w:rPr>
        <w:t xml:space="preserve"> Маңғыстау облысы әкімі аппаратының регламенті</w:t>
      </w:r>
    </w:p>
    <w:p>
      <w:pPr>
        <w:spacing w:after="0"/>
        <w:ind w:left="0"/>
        <w:jc w:val="both"/>
      </w:pPr>
      <w:r>
        <w:rPr>
          <w:rFonts w:ascii="Times New Roman"/>
          <w:b w:val="false"/>
          <w:i w:val="false"/>
          <w:color w:val="000000"/>
          <w:sz w:val="28"/>
        </w:rPr>
        <w:t>
      Қолданылатын қысқартулар:</w:t>
      </w:r>
    </w:p>
    <w:p>
      <w:pPr>
        <w:spacing w:after="0"/>
        <w:ind w:left="0"/>
        <w:jc w:val="both"/>
      </w:pPr>
      <w:r>
        <w:rPr>
          <w:rFonts w:ascii="Times New Roman"/>
          <w:b w:val="false"/>
          <w:i w:val="false"/>
          <w:color w:val="000000"/>
          <w:sz w:val="28"/>
        </w:rPr>
        <w:t>
      Өңірлік даму және ұйымдастыру жұмысы бөлімі – ӨДжҰЖБ</w:t>
      </w:r>
    </w:p>
    <w:p>
      <w:pPr>
        <w:spacing w:after="0"/>
        <w:ind w:left="0"/>
        <w:jc w:val="both"/>
      </w:pPr>
      <w:r>
        <w:rPr>
          <w:rFonts w:ascii="Times New Roman"/>
          <w:b w:val="false"/>
          <w:i w:val="false"/>
          <w:color w:val="000000"/>
          <w:sz w:val="28"/>
        </w:rPr>
        <w:t>
      Әлеуметтік-экономикалық даму және талдау бөлімі – ӘЭДжТБ</w:t>
      </w:r>
    </w:p>
    <w:p>
      <w:pPr>
        <w:spacing w:after="0"/>
        <w:ind w:left="0"/>
        <w:jc w:val="both"/>
      </w:pPr>
      <w:r>
        <w:rPr>
          <w:rFonts w:ascii="Times New Roman"/>
          <w:b w:val="false"/>
          <w:i w:val="false"/>
          <w:color w:val="000000"/>
          <w:sz w:val="28"/>
        </w:rPr>
        <w:t>
      Бірыңғай заң қызметі – БЗҚ</w:t>
      </w:r>
    </w:p>
    <w:p>
      <w:pPr>
        <w:spacing w:after="0"/>
        <w:ind w:left="0"/>
        <w:jc w:val="both"/>
      </w:pPr>
      <w:r>
        <w:rPr>
          <w:rFonts w:ascii="Times New Roman"/>
          <w:b w:val="false"/>
          <w:i w:val="false"/>
          <w:color w:val="000000"/>
          <w:sz w:val="28"/>
        </w:rPr>
        <w:t>
      Терроризмге қарсы іс-қимыл бөлімі – ТҚІБ</w:t>
      </w:r>
    </w:p>
    <w:p>
      <w:pPr>
        <w:spacing w:after="0"/>
        <w:ind w:left="0"/>
        <w:jc w:val="both"/>
      </w:pPr>
      <w:r>
        <w:rPr>
          <w:rFonts w:ascii="Times New Roman"/>
          <w:b w:val="false"/>
          <w:i w:val="false"/>
          <w:color w:val="000000"/>
          <w:sz w:val="28"/>
        </w:rPr>
        <w:t>
      Құқық қорғау органдарымен жұмыс бөлімі – ҚҚОЖБ</w:t>
      </w:r>
    </w:p>
    <w:p>
      <w:pPr>
        <w:spacing w:after="0"/>
        <w:ind w:left="0"/>
        <w:jc w:val="both"/>
      </w:pPr>
      <w:r>
        <w:rPr>
          <w:rFonts w:ascii="Times New Roman"/>
          <w:b w:val="false"/>
          <w:i w:val="false"/>
          <w:color w:val="000000"/>
          <w:sz w:val="28"/>
        </w:rPr>
        <w:t>
      Персоналды басқару қызметі (кадр қызметі) – ПБҚ (кадр қызметі)</w:t>
      </w:r>
    </w:p>
    <w:p>
      <w:pPr>
        <w:spacing w:after="0"/>
        <w:ind w:left="0"/>
        <w:jc w:val="both"/>
      </w:pPr>
      <w:r>
        <w:rPr>
          <w:rFonts w:ascii="Times New Roman"/>
          <w:b w:val="false"/>
          <w:i w:val="false"/>
          <w:color w:val="000000"/>
          <w:sz w:val="28"/>
        </w:rPr>
        <w:t>
      Қаржы және бухгалтерлік есеп бөлімі – ҚБЕБ</w:t>
      </w:r>
    </w:p>
    <w:p>
      <w:pPr>
        <w:spacing w:after="0"/>
        <w:ind w:left="0"/>
        <w:jc w:val="both"/>
      </w:pPr>
      <w:r>
        <w:rPr>
          <w:rFonts w:ascii="Times New Roman"/>
          <w:b w:val="false"/>
          <w:i w:val="false"/>
          <w:color w:val="000000"/>
          <w:sz w:val="28"/>
        </w:rPr>
        <w:t>
      Құжаттамалық қамтамасыз ету және бақылау бөлімі – ҚҚЕжББ</w:t>
      </w:r>
    </w:p>
    <w:p>
      <w:pPr>
        <w:spacing w:after="0"/>
        <w:ind w:left="0"/>
        <w:jc w:val="both"/>
      </w:pPr>
      <w:r>
        <w:rPr>
          <w:rFonts w:ascii="Times New Roman"/>
          <w:b w:val="false"/>
          <w:i w:val="false"/>
          <w:color w:val="000000"/>
          <w:sz w:val="28"/>
        </w:rPr>
        <w:t>
      Өтініштерді қарауды бақылау бөлімі – ӨҚББ</w:t>
      </w:r>
    </w:p>
    <w:p>
      <w:pPr>
        <w:spacing w:after="0"/>
        <w:ind w:left="0"/>
        <w:jc w:val="both"/>
      </w:pPr>
      <w:r>
        <w:rPr>
          <w:rFonts w:ascii="Times New Roman"/>
          <w:b w:val="false"/>
          <w:i w:val="false"/>
          <w:color w:val="000000"/>
          <w:sz w:val="28"/>
        </w:rPr>
        <w:t>
      Мемлекеттік құпияларды қорғау бөлімі – МҚҚБ</w:t>
      </w:r>
    </w:p>
    <w:p>
      <w:pPr>
        <w:spacing w:after="0"/>
        <w:ind w:left="0"/>
        <w:jc w:val="both"/>
      </w:pPr>
      <w:r>
        <w:rPr>
          <w:rFonts w:ascii="Times New Roman"/>
          <w:b w:val="false"/>
          <w:i w:val="false"/>
          <w:color w:val="000000"/>
          <w:sz w:val="28"/>
        </w:rPr>
        <w:t>
      Цифровизацияны дамыту және мемлекеттік көрсетілетін қызметтер мониторингі бөлімі – ЦДжМКҚМБ</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Осы Маңғыстау облысы әкімі аппаратының регламенті (бұдан әрі – Регламент) жүктелген міндеттер мен функцияларды атқару процесінде Маңғыстау облысы әкімі аппараты (бұдан әрі – Аппарат) мен Маңғыстау облысының атқарушы органдары, сондай-ақ қала мен аудан әкімдіктерінің өзіне жүктелген міндеттер мен функцияларды орындау процесіне қатысты бөлігіндегі қызметінің ішкі тәртібін белгілейді.</w:t>
      </w:r>
    </w:p>
    <w:p>
      <w:pPr>
        <w:spacing w:after="0"/>
        <w:ind w:left="0"/>
        <w:jc w:val="both"/>
      </w:pPr>
      <w:r>
        <w:rPr>
          <w:rFonts w:ascii="Times New Roman"/>
          <w:b w:val="false"/>
          <w:i w:val="false"/>
          <w:color w:val="000000"/>
          <w:sz w:val="28"/>
        </w:rPr>
        <w:t>
      2. Аппарат және оның құрылымдық бөлімшелері (бұдан әрі – бөлімдер) Маңғыстау облысының әкімдігі мен әкімінің (бұдан әрі – облыс әкімі) қызметін ақпараттық-талдау, ұйымдық-құқықтық және материалдық-техникалық қамтамасыз етуді жүзеге асырады, сондай-ақ облыстың жергілікті атқарушы және өкілді органдарымен қабылданған әкімшілік актілерінің орындалу барысын бақылайды.</w:t>
      </w:r>
    </w:p>
    <w:p>
      <w:pPr>
        <w:spacing w:after="0"/>
        <w:ind w:left="0"/>
        <w:jc w:val="both"/>
      </w:pPr>
      <w:r>
        <w:rPr>
          <w:rFonts w:ascii="Times New Roman"/>
          <w:b w:val="false"/>
          <w:i w:val="false"/>
          <w:color w:val="000000"/>
          <w:sz w:val="28"/>
        </w:rPr>
        <w:t>
      3. Аппараттың қызметі Қазақстан Республикасының Конституциясымен,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Әкімшілік рәсімдік-процестік кодексімен, Қазақстан Республикасы Президентінің 2022 жылғы 13 сәуірдегі №872 "Мемлекеттік аппараттың қызметін бюрократиядан арылту жөніндегі шаралар туралы" Жарлығымен, Қазақстан Республикасының өзге де нормативтік құқықтық актілерімен және осы Регламентпен реттеледі.</w:t>
      </w:r>
    </w:p>
    <w:p>
      <w:pPr>
        <w:spacing w:after="0"/>
        <w:ind w:left="0"/>
        <w:jc w:val="both"/>
      </w:pPr>
      <w:r>
        <w:rPr>
          <w:rFonts w:ascii="Times New Roman"/>
          <w:b w:val="false"/>
          <w:i w:val="false"/>
          <w:color w:val="000000"/>
          <w:sz w:val="28"/>
        </w:rPr>
        <w:t>
      Регламентте көзделген ережелер, Қазақстан Республикасының өзге құқықтық актілерімен реттелмеген бөлігінде Аппарат қызметінде қолданылады.</w:t>
      </w:r>
    </w:p>
    <w:p>
      <w:pPr>
        <w:spacing w:after="0"/>
        <w:ind w:left="0"/>
        <w:jc w:val="both"/>
      </w:pPr>
      <w:r>
        <w:rPr>
          <w:rFonts w:ascii="Times New Roman"/>
          <w:b w:val="false"/>
          <w:i w:val="false"/>
          <w:color w:val="000000"/>
          <w:sz w:val="28"/>
        </w:rPr>
        <w:t>
      4. Облыс әкімінің орынбасарлары функцияларды облыс әкімінің шешімімен белгіленген міндеттердің бөлінуіне сәйкес орындайды, ал облыс әкімі аппараты басшысының функциялары мен өкілеттіктері Қазақстан Республикасының "Қазақстан Республикасындағы жергілікті мемлекеттік басқару және өзін-өзі басқару туралы" Заңымен реттеледі.</w:t>
      </w:r>
    </w:p>
    <w:p>
      <w:pPr>
        <w:spacing w:after="0"/>
        <w:ind w:left="0"/>
        <w:jc w:val="both"/>
      </w:pPr>
      <w:r>
        <w:rPr>
          <w:rFonts w:ascii="Times New Roman"/>
          <w:b w:val="false"/>
          <w:i w:val="false"/>
          <w:color w:val="000000"/>
          <w:sz w:val="28"/>
        </w:rPr>
        <w:t>
      Облыс әкімі ұзақ уақыт болмаған немесе өз міндеттерін орындай алмайтын жағдайда оның өкілеттігін облыс әкімінің өкіміне сәйкес орынбасары жүзеге асырады.</w:t>
      </w:r>
    </w:p>
    <w:p>
      <w:pPr>
        <w:spacing w:after="0"/>
        <w:ind w:left="0"/>
        <w:jc w:val="both"/>
      </w:pPr>
      <w:r>
        <w:rPr>
          <w:rFonts w:ascii="Times New Roman"/>
          <w:b w:val="false"/>
          <w:i w:val="false"/>
          <w:color w:val="000000"/>
          <w:sz w:val="28"/>
        </w:rPr>
        <w:t>
      5. Регламент:</w:t>
      </w:r>
    </w:p>
    <w:p>
      <w:pPr>
        <w:spacing w:after="0"/>
        <w:ind w:left="0"/>
        <w:jc w:val="both"/>
      </w:pPr>
      <w:r>
        <w:rPr>
          <w:rFonts w:ascii="Times New Roman"/>
          <w:b w:val="false"/>
          <w:i w:val="false"/>
          <w:color w:val="000000"/>
          <w:sz w:val="28"/>
        </w:rPr>
        <w:t>
      1) Аппарат қызметінің;</w:t>
      </w:r>
    </w:p>
    <w:p>
      <w:pPr>
        <w:spacing w:after="0"/>
        <w:ind w:left="0"/>
        <w:jc w:val="both"/>
      </w:pPr>
      <w:r>
        <w:rPr>
          <w:rFonts w:ascii="Times New Roman"/>
          <w:b w:val="false"/>
          <w:i w:val="false"/>
          <w:color w:val="000000"/>
          <w:sz w:val="28"/>
        </w:rPr>
        <w:t>
      2) облыс басшылығының жұмыс кеңестерін дайындау және өткізу;</w:t>
      </w:r>
    </w:p>
    <w:p>
      <w:pPr>
        <w:spacing w:after="0"/>
        <w:ind w:left="0"/>
        <w:jc w:val="both"/>
      </w:pPr>
      <w:r>
        <w:rPr>
          <w:rFonts w:ascii="Times New Roman"/>
          <w:b w:val="false"/>
          <w:i w:val="false"/>
          <w:color w:val="000000"/>
          <w:sz w:val="28"/>
        </w:rPr>
        <w:t>
      3) облыс әкімінің жұмыс сапарларын дайындау;</w:t>
      </w:r>
    </w:p>
    <w:p>
      <w:pPr>
        <w:spacing w:after="0"/>
        <w:ind w:left="0"/>
        <w:jc w:val="both"/>
      </w:pPr>
      <w:r>
        <w:rPr>
          <w:rFonts w:ascii="Times New Roman"/>
          <w:b w:val="false"/>
          <w:i w:val="false"/>
          <w:color w:val="000000"/>
          <w:sz w:val="28"/>
        </w:rPr>
        <w:t>
      4) облыс әкімінің төрағалығымен не оны алмастыратын адам өткізетін кеңестерді дайындау және өткізу;</w:t>
      </w:r>
    </w:p>
    <w:p>
      <w:pPr>
        <w:spacing w:after="0"/>
        <w:ind w:left="0"/>
        <w:jc w:val="both"/>
      </w:pPr>
      <w:r>
        <w:rPr>
          <w:rFonts w:ascii="Times New Roman"/>
          <w:b w:val="false"/>
          <w:i w:val="false"/>
          <w:color w:val="000000"/>
          <w:sz w:val="28"/>
        </w:rPr>
        <w:t>
      5) прокурорлық ден қою актілерін қарау кезінде жергілікті атқарушы органдардың өзара іс-қимылы;</w:t>
      </w:r>
    </w:p>
    <w:p>
      <w:pPr>
        <w:spacing w:after="0"/>
        <w:ind w:left="0"/>
        <w:jc w:val="both"/>
      </w:pPr>
      <w:r>
        <w:rPr>
          <w:rFonts w:ascii="Times New Roman"/>
          <w:b w:val="false"/>
          <w:i w:val="false"/>
          <w:color w:val="000000"/>
          <w:sz w:val="28"/>
        </w:rPr>
        <w:t>
      6) аудан, облыстық маңызы бар қала әкімдіктері мен облыстық басқармалар қызметінің нәтижелерін облыс әкімінің қарауына дайындау;</w:t>
      </w:r>
    </w:p>
    <w:p>
      <w:pPr>
        <w:spacing w:after="0"/>
        <w:ind w:left="0"/>
        <w:jc w:val="both"/>
      </w:pPr>
      <w:r>
        <w:rPr>
          <w:rFonts w:ascii="Times New Roman"/>
          <w:b w:val="false"/>
          <w:i w:val="false"/>
          <w:color w:val="000000"/>
          <w:sz w:val="28"/>
        </w:rPr>
        <w:t>
      7) облыс әкімінің аппаратында облыс әкімінің қатысуымен өткен Кеңестердің қорытындысы бойынша хаттамаларды ресімдеу;</w:t>
      </w:r>
    </w:p>
    <w:p>
      <w:pPr>
        <w:spacing w:after="0"/>
        <w:ind w:left="0"/>
        <w:jc w:val="both"/>
      </w:pPr>
      <w:r>
        <w:rPr>
          <w:rFonts w:ascii="Times New Roman"/>
          <w:b w:val="false"/>
          <w:i w:val="false"/>
          <w:color w:val="000000"/>
          <w:sz w:val="28"/>
        </w:rPr>
        <w:t>
      8) құжаттарды қалыптастыру және ресімдеу;</w:t>
      </w:r>
    </w:p>
    <w:p>
      <w:pPr>
        <w:spacing w:after="0"/>
        <w:ind w:left="0"/>
        <w:jc w:val="both"/>
      </w:pPr>
      <w:r>
        <w:rPr>
          <w:rFonts w:ascii="Times New Roman"/>
          <w:b w:val="false"/>
          <w:i w:val="false"/>
          <w:color w:val="000000"/>
          <w:sz w:val="28"/>
        </w:rPr>
        <w:t>
      9) кіріс және шығыс хат-хабарларды ресімдеу, өту, қарау;</w:t>
      </w:r>
    </w:p>
    <w:p>
      <w:pPr>
        <w:spacing w:after="0"/>
        <w:ind w:left="0"/>
        <w:jc w:val="both"/>
      </w:pPr>
      <w:r>
        <w:rPr>
          <w:rFonts w:ascii="Times New Roman"/>
          <w:b w:val="false"/>
          <w:i w:val="false"/>
          <w:color w:val="000000"/>
          <w:sz w:val="28"/>
        </w:rPr>
        <w:t>
      10) облыс әкімдігі мен әкімі актілерінің жобаларын дайындау және ресімдеу;</w:t>
      </w:r>
    </w:p>
    <w:p>
      <w:pPr>
        <w:spacing w:after="0"/>
        <w:ind w:left="0"/>
        <w:jc w:val="both"/>
      </w:pPr>
      <w:r>
        <w:rPr>
          <w:rFonts w:ascii="Times New Roman"/>
          <w:b w:val="false"/>
          <w:i w:val="false"/>
          <w:color w:val="000000"/>
          <w:sz w:val="28"/>
        </w:rPr>
        <w:t>
      11) Қазақстан Республикасының Президенті Әкімшілігіне, Үкімет аппаратына және басқа да жоғары тұрған органдарға жіберілетін құжаттарды дайындау және келісу;</w:t>
      </w:r>
    </w:p>
    <w:p>
      <w:pPr>
        <w:spacing w:after="0"/>
        <w:ind w:left="0"/>
        <w:jc w:val="both"/>
      </w:pPr>
      <w:r>
        <w:rPr>
          <w:rFonts w:ascii="Times New Roman"/>
          <w:b w:val="false"/>
          <w:i w:val="false"/>
          <w:color w:val="000000"/>
          <w:sz w:val="28"/>
        </w:rPr>
        <w:t>
      12) тапсырмалардың уақтылы және сапалы орындалуын бақылауды ұйымдастыру;</w:t>
      </w:r>
    </w:p>
    <w:p>
      <w:pPr>
        <w:spacing w:after="0"/>
        <w:ind w:left="0"/>
        <w:jc w:val="both"/>
      </w:pPr>
      <w:r>
        <w:rPr>
          <w:rFonts w:ascii="Times New Roman"/>
          <w:b w:val="false"/>
          <w:i w:val="false"/>
          <w:color w:val="000000"/>
          <w:sz w:val="28"/>
        </w:rPr>
        <w:t>
      13) азаматтар мен заңды тұлғалардың өтініштерін қарау және жеке қабылдау тәртібі;</w:t>
      </w:r>
    </w:p>
    <w:p>
      <w:pPr>
        <w:spacing w:after="0"/>
        <w:ind w:left="0"/>
        <w:jc w:val="both"/>
      </w:pPr>
      <w:r>
        <w:rPr>
          <w:rFonts w:ascii="Times New Roman"/>
          <w:b w:val="false"/>
          <w:i w:val="false"/>
          <w:color w:val="000000"/>
          <w:sz w:val="28"/>
        </w:rPr>
        <w:t>
      14) Қазақстан Республикасы Президентінің, Үкіметінің, Премьер-Министрінің, облыс әкімдігі мен әкімінің, оның орынбасарларының және Аппарат басшысының заңнамалық актілерінің, актілері мен тапсырмаларының орындалуын бақылауды және тексеруді ұйымдастыру тәртібін реттейді.</w:t>
      </w:r>
    </w:p>
    <w:p>
      <w:pPr>
        <w:spacing w:after="0"/>
        <w:ind w:left="0"/>
        <w:jc w:val="both"/>
      </w:pPr>
      <w:r>
        <w:rPr>
          <w:rFonts w:ascii="Times New Roman"/>
          <w:b w:val="false"/>
          <w:i w:val="false"/>
          <w:color w:val="000000"/>
          <w:sz w:val="28"/>
        </w:rPr>
        <w:t>
      6. Регламенттің мақсаттары:</w:t>
      </w:r>
    </w:p>
    <w:p>
      <w:pPr>
        <w:spacing w:after="0"/>
        <w:ind w:left="0"/>
        <w:jc w:val="both"/>
      </w:pPr>
      <w:r>
        <w:rPr>
          <w:rFonts w:ascii="Times New Roman"/>
          <w:b w:val="false"/>
          <w:i w:val="false"/>
          <w:color w:val="000000"/>
          <w:sz w:val="28"/>
        </w:rPr>
        <w:t>
      1) Аппараттың тиімді және ұдайы қызметін қамтамасыз ету;</w:t>
      </w:r>
    </w:p>
    <w:p>
      <w:pPr>
        <w:spacing w:after="0"/>
        <w:ind w:left="0"/>
        <w:jc w:val="both"/>
      </w:pPr>
      <w:r>
        <w:rPr>
          <w:rFonts w:ascii="Times New Roman"/>
          <w:b w:val="false"/>
          <w:i w:val="false"/>
          <w:color w:val="000000"/>
          <w:sz w:val="28"/>
        </w:rPr>
        <w:t>
      2) әкімдіктің қаулылары, облыс әкімінің шешімдері мен өкімдері, облыс әкімінің хаттамалық тапсырмалары, сондай-ақ облыс әкімі аппараты басшысының бұйрықтары мен тапсырмалары жобаларын сапалы дайындауды қамтамасыз ету;</w:t>
      </w:r>
    </w:p>
    <w:p>
      <w:pPr>
        <w:spacing w:after="0"/>
        <w:ind w:left="0"/>
        <w:jc w:val="both"/>
      </w:pPr>
      <w:r>
        <w:rPr>
          <w:rFonts w:ascii="Times New Roman"/>
          <w:b w:val="false"/>
          <w:i w:val="false"/>
          <w:color w:val="000000"/>
          <w:sz w:val="28"/>
        </w:rPr>
        <w:t>
      3) барлық жергілікті атқарушы органдар мен облыстың лауазымды тұлғаларының келісілген іс-қимылдарын қамтамасыз ету;</w:t>
      </w:r>
    </w:p>
    <w:p>
      <w:pPr>
        <w:spacing w:after="0"/>
        <w:ind w:left="0"/>
        <w:jc w:val="both"/>
      </w:pPr>
      <w:r>
        <w:rPr>
          <w:rFonts w:ascii="Times New Roman"/>
          <w:b w:val="false"/>
          <w:i w:val="false"/>
          <w:color w:val="000000"/>
          <w:sz w:val="28"/>
        </w:rPr>
        <w:t>
      4) Қазақстан Республикасы Президентінің, Үкіметінің, Премьер-Министрінің, облыс әкімдігі мен әкімінің, оның орынбасарларының, Аппарат басшысы мен оның орынбасарларының актілері мен тапсырмаларын орындау барысындағы жергілікті атқарушы органдардың өзара жауаптылығын белгілеу;</w:t>
      </w:r>
    </w:p>
    <w:p>
      <w:pPr>
        <w:spacing w:after="0"/>
        <w:ind w:left="0"/>
        <w:jc w:val="both"/>
      </w:pPr>
      <w:r>
        <w:rPr>
          <w:rFonts w:ascii="Times New Roman"/>
          <w:b w:val="false"/>
          <w:i w:val="false"/>
          <w:color w:val="000000"/>
          <w:sz w:val="28"/>
        </w:rPr>
        <w:t xml:space="preserve">
      5) үздіксіз жетілдіру – мемлекеттік аппараттың ұйымдастырушылық мәдениетін қалыптастыру және қолдау, бюрократияны азайтуға, жүйелі реинжинирингті және ішкі рәсімдер мен процестерді оңтайландыруға ынталандыру болып табылады. </w:t>
      </w:r>
    </w:p>
    <w:p>
      <w:pPr>
        <w:spacing w:after="0"/>
        <w:ind w:left="0"/>
        <w:jc w:val="left"/>
      </w:pPr>
      <w:r>
        <w:rPr>
          <w:rFonts w:ascii="Times New Roman"/>
          <w:b/>
          <w:i w:val="false"/>
          <w:color w:val="000000"/>
        </w:rPr>
        <w:t xml:space="preserve"> 2. Жұмысты жоспарлау</w:t>
      </w:r>
    </w:p>
    <w:p>
      <w:pPr>
        <w:spacing w:after="0"/>
        <w:ind w:left="0"/>
        <w:jc w:val="both"/>
      </w:pPr>
      <w:r>
        <w:rPr>
          <w:rFonts w:ascii="Times New Roman"/>
          <w:b w:val="false"/>
          <w:i w:val="false"/>
          <w:color w:val="000000"/>
          <w:sz w:val="28"/>
        </w:rPr>
        <w:t>
      7. Аппарат өз қызметін бекітілген комиссия жоспарлары, облыс әкімінің жұмыс жоспары, сондай-ақ облыстың даму жоспарлары, жұмыс өзге де нормативтік құқықтық актілер негізінде жоспарлайды.</w:t>
      </w:r>
    </w:p>
    <w:p>
      <w:pPr>
        <w:spacing w:after="0"/>
        <w:ind w:left="0"/>
        <w:jc w:val="both"/>
      </w:pPr>
      <w:r>
        <w:rPr>
          <w:rFonts w:ascii="Times New Roman"/>
          <w:b w:val="false"/>
          <w:i w:val="false"/>
          <w:color w:val="000000"/>
          <w:sz w:val="28"/>
        </w:rPr>
        <w:t>
      8. Аппараттың жұмыс жоспарларынан немесе өзге де құжаттан іс-шараны алып тастау немесе оларды орындау мерзімдерін ауыстыру туралы шешімді бөлім басшысы ұсынған қызметтік жазба негізінде Аппарат басшысы (немесе оның міндеттерін атқаратын тұлға) қабылдайды.</w:t>
      </w:r>
    </w:p>
    <w:p>
      <w:pPr>
        <w:spacing w:after="0"/>
        <w:ind w:left="0"/>
        <w:jc w:val="both"/>
      </w:pPr>
      <w:r>
        <w:rPr>
          <w:rFonts w:ascii="Times New Roman"/>
          <w:b w:val="false"/>
          <w:i w:val="false"/>
          <w:color w:val="000000"/>
          <w:sz w:val="28"/>
        </w:rPr>
        <w:t>
      9. Облыс әкімінің апта сайынғы жұмыс кестесін облыс әкімі аппаратының Өңірлік даму және ұйымдастыру жұмысы бөлімі (бұдан әрі – ӨДжҰЖБ) қалыптастырады. Облыс әкімінің кестесіне өзгерістер енгізуді облыс әкімінің тапсырмасына, облыс әкімі орынбасарларының, Аппарат басшысының және оның орынбасарларының ұсыныстары негізінде ӨДжҰЖБ жүзеге асырады.</w:t>
      </w:r>
    </w:p>
    <w:p>
      <w:pPr>
        <w:spacing w:after="0"/>
        <w:ind w:left="0"/>
        <w:jc w:val="both"/>
      </w:pPr>
      <w:r>
        <w:rPr>
          <w:rFonts w:ascii="Times New Roman"/>
          <w:b w:val="false"/>
          <w:i w:val="false"/>
          <w:color w:val="000000"/>
          <w:sz w:val="28"/>
        </w:rPr>
        <w:t>
      10. Облыс әкімінің орынбасарларының, Аппарат басшысының, оның орынбасарларының, мүдделі бөлімдер мен өзге де мемлекеттік органдардың өтінімдері негізінде залдарда іс-шаралар өткізу кестесін жасау және броньдау Аппараттың істер басқармасы тарапынан апта сайын жүзеге асырылады.</w:t>
      </w:r>
    </w:p>
    <w:p>
      <w:pPr>
        <w:spacing w:after="0"/>
        <w:ind w:left="0"/>
        <w:jc w:val="left"/>
      </w:pPr>
      <w:r>
        <w:rPr>
          <w:rFonts w:ascii="Times New Roman"/>
          <w:b/>
          <w:i w:val="false"/>
          <w:color w:val="000000"/>
        </w:rPr>
        <w:t xml:space="preserve"> 3. Облыс басшылығының қатысуымен өтетін ресми іс-шараларды  дайындау және өткізу тәртібі</w:t>
      </w:r>
    </w:p>
    <w:p>
      <w:pPr>
        <w:spacing w:after="0"/>
        <w:ind w:left="0"/>
        <w:jc w:val="both"/>
      </w:pPr>
      <w:r>
        <w:rPr>
          <w:rFonts w:ascii="Times New Roman"/>
          <w:b w:val="false"/>
          <w:i w:val="false"/>
          <w:color w:val="000000"/>
          <w:sz w:val="28"/>
        </w:rPr>
        <w:t>
      11. Бөлімдер, облыстық басқармалар, Ақтау, Жаңаөзен қалалары мен аудан әкімдіктері, баспасөз хатшысы, облыс әкімінің көмекшілері мен кеңесшілері облыс басшылығының қатысуымен өтетін ресми іс-шараларға сөйленетін сөздер, мақалалар, сұхбаттар жобаларын, сондай-ақ өзге де материалдарды (бұдан әрі – сөйленетін сөздер жобалары) дайындау кезінде осы Регламент талаптарын сақтаулары тиіс.</w:t>
      </w:r>
    </w:p>
    <w:p>
      <w:pPr>
        <w:spacing w:after="0"/>
        <w:ind w:left="0"/>
        <w:jc w:val="both"/>
      </w:pPr>
      <w:r>
        <w:rPr>
          <w:rFonts w:ascii="Times New Roman"/>
          <w:b w:val="false"/>
          <w:i w:val="false"/>
          <w:color w:val="000000"/>
          <w:sz w:val="28"/>
        </w:rPr>
        <w:t>
      12. ӨДжҰЖБ 10 (он) жұмыс күні бұрын бөлімдер мен мүдделі облыстық басқармаларды, Ақтау, Жаңаөзен қалалары мен аудан әкімдіктерін, Департаменттерді алда болатын іс-шаралар туралы (жедел шараларды қоспағанда) хабардар етеді.</w:t>
      </w:r>
    </w:p>
    <w:p>
      <w:pPr>
        <w:spacing w:after="0"/>
        <w:ind w:left="0"/>
        <w:jc w:val="both"/>
      </w:pPr>
      <w:r>
        <w:rPr>
          <w:rFonts w:ascii="Times New Roman"/>
          <w:b w:val="false"/>
          <w:i w:val="false"/>
          <w:color w:val="000000"/>
          <w:sz w:val="28"/>
        </w:rPr>
        <w:t>
      13. Іс-шараға тартылған облыстық басқармалар мен Ақтау, Жаңаөзен қалалары мен аудан әкімдіктері 7 (жеті) жұмыс күні бұрын жетекшілік ететін бөлімге мынадай құжаттарды жолдайды:</w:t>
      </w:r>
    </w:p>
    <w:p>
      <w:pPr>
        <w:spacing w:after="0"/>
        <w:ind w:left="0"/>
        <w:jc w:val="both"/>
      </w:pPr>
      <w:r>
        <w:rPr>
          <w:rFonts w:ascii="Times New Roman"/>
          <w:b w:val="false"/>
          <w:i w:val="false"/>
          <w:color w:val="000000"/>
          <w:sz w:val="28"/>
        </w:rPr>
        <w:t>
      1) ақпараттық-анықтамалық материалдар;</w:t>
      </w:r>
    </w:p>
    <w:p>
      <w:pPr>
        <w:spacing w:after="0"/>
        <w:ind w:left="0"/>
        <w:jc w:val="both"/>
      </w:pPr>
      <w:r>
        <w:rPr>
          <w:rFonts w:ascii="Times New Roman"/>
          <w:b w:val="false"/>
          <w:i w:val="false"/>
          <w:color w:val="000000"/>
          <w:sz w:val="28"/>
        </w:rPr>
        <w:t>
      2) сценарий, қысқаша бағдарлама және жүргізу тәртібі;</w:t>
      </w:r>
    </w:p>
    <w:p>
      <w:pPr>
        <w:spacing w:after="0"/>
        <w:ind w:left="0"/>
        <w:jc w:val="both"/>
      </w:pPr>
      <w:r>
        <w:rPr>
          <w:rFonts w:ascii="Times New Roman"/>
          <w:b w:val="false"/>
          <w:i w:val="false"/>
          <w:color w:val="000000"/>
          <w:sz w:val="28"/>
        </w:rPr>
        <w:t>
      3) өткізу орны, күні, нысаны туралы ақпарат;</w:t>
      </w:r>
    </w:p>
    <w:p>
      <w:pPr>
        <w:spacing w:after="0"/>
        <w:ind w:left="0"/>
        <w:jc w:val="both"/>
      </w:pPr>
      <w:r>
        <w:rPr>
          <w:rFonts w:ascii="Times New Roman"/>
          <w:b w:val="false"/>
          <w:i w:val="false"/>
          <w:color w:val="000000"/>
          <w:sz w:val="28"/>
        </w:rPr>
        <w:t>
      4) іс-шараға қатысушылардың тізімі;</w:t>
      </w:r>
    </w:p>
    <w:p>
      <w:pPr>
        <w:spacing w:after="0"/>
        <w:ind w:left="0"/>
        <w:jc w:val="both"/>
      </w:pPr>
      <w:r>
        <w:rPr>
          <w:rFonts w:ascii="Times New Roman"/>
          <w:b w:val="false"/>
          <w:i w:val="false"/>
          <w:color w:val="000000"/>
          <w:sz w:val="28"/>
        </w:rPr>
        <w:t>
      5) іс-шараға қатысушыларды отырғызу сызбасы;</w:t>
      </w:r>
    </w:p>
    <w:p>
      <w:pPr>
        <w:spacing w:after="0"/>
        <w:ind w:left="0"/>
        <w:jc w:val="both"/>
      </w:pPr>
      <w:r>
        <w:rPr>
          <w:rFonts w:ascii="Times New Roman"/>
          <w:b w:val="false"/>
          <w:i w:val="false"/>
          <w:color w:val="000000"/>
          <w:sz w:val="28"/>
        </w:rPr>
        <w:t>
      6) мемлекеттік тілде (қажет болған жағдайда орыс тілінде) сөйленетін сөздер жобалары мен презентация.</w:t>
      </w:r>
    </w:p>
    <w:p>
      <w:pPr>
        <w:spacing w:after="0"/>
        <w:ind w:left="0"/>
        <w:jc w:val="both"/>
      </w:pPr>
      <w:r>
        <w:rPr>
          <w:rFonts w:ascii="Times New Roman"/>
          <w:b w:val="false"/>
          <w:i w:val="false"/>
          <w:color w:val="000000"/>
          <w:sz w:val="28"/>
        </w:rPr>
        <w:t>
      14. Облыс әкімінің сөйлейтін сөздерін дайындауды іс-шараға тартылған облыстық басқармалар, сондай-ақ департаменттер, қала мен аудан әкімдіктерінің қатысуымен іс-шараны ұйымдастыруға жауапты бөлімдер жүзеге асырады.</w:t>
      </w:r>
    </w:p>
    <w:p>
      <w:pPr>
        <w:spacing w:after="0"/>
        <w:ind w:left="0"/>
        <w:jc w:val="both"/>
      </w:pPr>
      <w:r>
        <w:rPr>
          <w:rFonts w:ascii="Times New Roman"/>
          <w:b w:val="false"/>
          <w:i w:val="false"/>
          <w:color w:val="000000"/>
          <w:sz w:val="28"/>
        </w:rPr>
        <w:t>
      15. Облыс әкімінің сөйлейтін сөздері мынадай талаптарға сай болуға тиіс:</w:t>
      </w:r>
    </w:p>
    <w:p>
      <w:pPr>
        <w:spacing w:after="0"/>
        <w:ind w:left="0"/>
        <w:jc w:val="both"/>
      </w:pPr>
      <w:r>
        <w:rPr>
          <w:rFonts w:ascii="Times New Roman"/>
          <w:b w:val="false"/>
          <w:i w:val="false"/>
          <w:color w:val="000000"/>
          <w:sz w:val="28"/>
        </w:rPr>
        <w:t>
      1) нақты қисынды мазмұндалған;</w:t>
      </w:r>
    </w:p>
    <w:p>
      <w:pPr>
        <w:spacing w:after="0"/>
        <w:ind w:left="0"/>
        <w:jc w:val="both"/>
      </w:pPr>
      <w:r>
        <w:rPr>
          <w:rFonts w:ascii="Times New Roman"/>
          <w:b w:val="false"/>
          <w:i w:val="false"/>
          <w:color w:val="000000"/>
          <w:sz w:val="28"/>
        </w:rPr>
        <w:t>
      2) тексерілген ақпарат, ресми расталған статистикалық және нақты мәліметтер мазмұндалған;</w:t>
      </w:r>
    </w:p>
    <w:p>
      <w:pPr>
        <w:spacing w:after="0"/>
        <w:ind w:left="0"/>
        <w:jc w:val="both"/>
      </w:pPr>
      <w:r>
        <w:rPr>
          <w:rFonts w:ascii="Times New Roman"/>
          <w:b w:val="false"/>
          <w:i w:val="false"/>
          <w:color w:val="000000"/>
          <w:sz w:val="28"/>
        </w:rPr>
        <w:t>
      3) бұрын жарияланған баяндамалардың фрагменттерін қайталауға жол берілмеуге тиіс;</w:t>
      </w:r>
    </w:p>
    <w:p>
      <w:pPr>
        <w:spacing w:after="0"/>
        <w:ind w:left="0"/>
        <w:jc w:val="both"/>
      </w:pPr>
      <w:r>
        <w:rPr>
          <w:rFonts w:ascii="Times New Roman"/>
          <w:b w:val="false"/>
          <w:i w:val="false"/>
          <w:color w:val="000000"/>
          <w:sz w:val="28"/>
        </w:rPr>
        <w:t>
      4) іс-шара нысанына барынша сәйкес келуі тиіс;</w:t>
      </w:r>
    </w:p>
    <w:p>
      <w:pPr>
        <w:spacing w:after="0"/>
        <w:ind w:left="0"/>
        <w:jc w:val="both"/>
      </w:pPr>
      <w:r>
        <w:rPr>
          <w:rFonts w:ascii="Times New Roman"/>
          <w:b w:val="false"/>
          <w:i w:val="false"/>
          <w:color w:val="000000"/>
          <w:sz w:val="28"/>
        </w:rPr>
        <w:t xml:space="preserve">
      5) қазақ және орыс тілдерінің іскери, әдеби нормаларына, сондай-ақ ауызекі сөйлеу стилистикасына сәйкес келуі тиіс. </w:t>
      </w:r>
    </w:p>
    <w:p>
      <w:pPr>
        <w:spacing w:after="0"/>
        <w:ind w:left="0"/>
        <w:jc w:val="both"/>
      </w:pPr>
      <w:r>
        <w:rPr>
          <w:rFonts w:ascii="Times New Roman"/>
          <w:b w:val="false"/>
          <w:i w:val="false"/>
          <w:color w:val="000000"/>
          <w:sz w:val="28"/>
        </w:rPr>
        <w:t>
      16. Ұсынылған материалдардағы статистикалық, нақты мәліметтердің дұрыстығына және сапасына оларға қол қойған тұлғалар жауап береді, тиісті бөлім мәліметтердің дұрыстығын және қайта тексеруді қамтамасыз етеді.</w:t>
      </w:r>
    </w:p>
    <w:p>
      <w:pPr>
        <w:spacing w:after="0"/>
        <w:ind w:left="0"/>
        <w:jc w:val="both"/>
      </w:pPr>
      <w:r>
        <w:rPr>
          <w:rFonts w:ascii="Times New Roman"/>
          <w:b w:val="false"/>
          <w:i w:val="false"/>
          <w:color w:val="000000"/>
          <w:sz w:val="28"/>
        </w:rPr>
        <w:t>
      17. Материалдар келісу үшін Аппарат басшысына іс-шара өтетін күннен 3 (үш) жұмыс күні бұрын ұсынылады.</w:t>
      </w:r>
    </w:p>
    <w:p>
      <w:pPr>
        <w:spacing w:after="0"/>
        <w:ind w:left="0"/>
        <w:jc w:val="both"/>
      </w:pPr>
      <w:r>
        <w:rPr>
          <w:rFonts w:ascii="Times New Roman"/>
          <w:b w:val="false"/>
          <w:i w:val="false"/>
          <w:color w:val="000000"/>
          <w:sz w:val="28"/>
        </w:rPr>
        <w:t xml:space="preserve">
      Жедел өткізу белгіленген іс-шаралар кезінде облыс әкімінің немесе оны ресми алмастыратын тұлғаның сөйлейтін сөздерінің жобаларын дайындау барысында Аппарат басшылығымен өзге де мерзімдер айқындалуы мүмкін. </w:t>
      </w:r>
    </w:p>
    <w:p>
      <w:pPr>
        <w:spacing w:after="0"/>
        <w:ind w:left="0"/>
        <w:jc w:val="both"/>
      </w:pPr>
      <w:r>
        <w:rPr>
          <w:rFonts w:ascii="Times New Roman"/>
          <w:b w:val="false"/>
          <w:i w:val="false"/>
          <w:color w:val="000000"/>
          <w:sz w:val="28"/>
        </w:rPr>
        <w:t>
      18. Аппарат басшысымен келісілгеннен кейін жетекшілік ететін бөлімдердің басшылары материалдарды жоспарланған іс-шарадан 1 (бір) жұмыс күні бұрын облыс әкімінің көмекшісіне береді.</w:t>
      </w:r>
    </w:p>
    <w:p>
      <w:pPr>
        <w:spacing w:after="0"/>
        <w:ind w:left="0"/>
        <w:jc w:val="both"/>
      </w:pPr>
      <w:r>
        <w:rPr>
          <w:rFonts w:ascii="Times New Roman"/>
          <w:b w:val="false"/>
          <w:i w:val="false"/>
          <w:color w:val="000000"/>
          <w:sz w:val="28"/>
        </w:rPr>
        <w:t>
      19. Облыс әкімінің аса ірі, қоғамдық маңызды сөйлейтін сөздерінің жобаларын дайындау кезінде іс-шараға тартылған бөлімдер және мемлекеттік органдар өкілдерінің қатысуымен, тиісті іс-шараны дайындауға жетекшілік ететін лауазымды тұлғаның жалпы басшылық етуімен уақытша жұмыс топтары құрылуы мүмкін.</w:t>
      </w:r>
    </w:p>
    <w:p>
      <w:pPr>
        <w:spacing w:after="0"/>
        <w:ind w:left="0"/>
        <w:jc w:val="both"/>
      </w:pPr>
      <w:r>
        <w:rPr>
          <w:rFonts w:ascii="Times New Roman"/>
          <w:b w:val="false"/>
          <w:i w:val="false"/>
          <w:color w:val="000000"/>
          <w:sz w:val="28"/>
        </w:rPr>
        <w:t>
      20. Бұқаралық ақпарат құралдары (бұдан әрі – БАҚ) өкілдерінің іс-шараға қатысуы іс-шара өтетін күннен 3 (үш) жұмыс күні бұрын баспасөз хатшысымен келісіледі.</w:t>
      </w:r>
    </w:p>
    <w:p>
      <w:pPr>
        <w:spacing w:after="0"/>
        <w:ind w:left="0"/>
        <w:jc w:val="left"/>
      </w:pPr>
      <w:r>
        <w:rPr>
          <w:rFonts w:ascii="Times New Roman"/>
          <w:b/>
          <w:i w:val="false"/>
          <w:color w:val="000000"/>
        </w:rPr>
        <w:t xml:space="preserve"> 4. Облыс әкімінің жұмыс сапарларын дайындау тәртібі</w:t>
      </w:r>
    </w:p>
    <w:p>
      <w:pPr>
        <w:spacing w:after="0"/>
        <w:ind w:left="0"/>
        <w:jc w:val="both"/>
      </w:pPr>
      <w:r>
        <w:rPr>
          <w:rFonts w:ascii="Times New Roman"/>
          <w:b w:val="false"/>
          <w:i w:val="false"/>
          <w:color w:val="000000"/>
          <w:sz w:val="28"/>
        </w:rPr>
        <w:t>
      21. Облыс әкімінің жұмыс сапарларын ұйымдастыруды және дайындауды ӨДжҰЖБ бөлімдер, қала мен аудан әкімдіктері, сондай-ақ мүдделі облыстық басқармалармен бірлесіп жүзеге асырады.</w:t>
      </w:r>
    </w:p>
    <w:p>
      <w:pPr>
        <w:spacing w:after="0"/>
        <w:ind w:left="0"/>
        <w:jc w:val="both"/>
      </w:pPr>
      <w:r>
        <w:rPr>
          <w:rFonts w:ascii="Times New Roman"/>
          <w:b w:val="false"/>
          <w:i w:val="false"/>
          <w:color w:val="000000"/>
          <w:sz w:val="28"/>
        </w:rPr>
        <w:t>
      22. Қала мен аудан әкімдіктері жыл сайын 15 желтоқсанға дейін ӨДжҰЖБ Облыс әкімінің келесі жылға арналған жұмыс сапарлары туралы ұсыныстар енгізеді.</w:t>
      </w:r>
    </w:p>
    <w:p>
      <w:pPr>
        <w:spacing w:after="0"/>
        <w:ind w:left="0"/>
        <w:jc w:val="both"/>
      </w:pPr>
      <w:r>
        <w:rPr>
          <w:rFonts w:ascii="Times New Roman"/>
          <w:b w:val="false"/>
          <w:i w:val="false"/>
          <w:color w:val="000000"/>
          <w:sz w:val="28"/>
        </w:rPr>
        <w:t>
      23. ӨДжҰЖБ әкімдіктер берген ұсыныстар негізінде келесі жылға арналған жұмыс сапарлары жоспарының жобасын жасақтайды және Аппарат басшысымен келісілгеннен кейін оны облыс әкімімен одан әрі келісу үшін 20 желтоқсанға дейін енгізеді.</w:t>
      </w:r>
    </w:p>
    <w:p>
      <w:pPr>
        <w:spacing w:after="0"/>
        <w:ind w:left="0"/>
        <w:jc w:val="both"/>
      </w:pPr>
      <w:r>
        <w:rPr>
          <w:rFonts w:ascii="Times New Roman"/>
          <w:b w:val="false"/>
          <w:i w:val="false"/>
          <w:color w:val="000000"/>
          <w:sz w:val="28"/>
        </w:rPr>
        <w:t>
      Келісілген жұмыс сапарларының жоспары облыс әкімінің жұмыс кестесіне енгізіледі. Жұмыс сапарларының жоспары облыс әкімінің нұсқауына сәйкес өзгеруі мүмкін.</w:t>
      </w:r>
    </w:p>
    <w:p>
      <w:pPr>
        <w:spacing w:after="0"/>
        <w:ind w:left="0"/>
        <w:jc w:val="both"/>
      </w:pPr>
      <w:r>
        <w:rPr>
          <w:rFonts w:ascii="Times New Roman"/>
          <w:b w:val="false"/>
          <w:i w:val="false"/>
          <w:color w:val="000000"/>
          <w:sz w:val="28"/>
        </w:rPr>
        <w:t>
      24. ӨДжҰЖБ 15 (он бес) жұмыс күні бұрын мүдделі әкімдіктерді, облыстық басқармалар мен бөлімдерді алдағы жұмыстардың сапары туралы хабардар етеді.</w:t>
      </w:r>
    </w:p>
    <w:p>
      <w:pPr>
        <w:spacing w:after="0"/>
        <w:ind w:left="0"/>
        <w:jc w:val="both"/>
      </w:pPr>
      <w:r>
        <w:rPr>
          <w:rFonts w:ascii="Times New Roman"/>
          <w:b w:val="false"/>
          <w:i w:val="false"/>
          <w:color w:val="000000"/>
          <w:sz w:val="28"/>
        </w:rPr>
        <w:t>
      25. Әкімдіктер, қажет болған жағдайда өзге де мүдделі мемлекеттік органдар сапардан 10 (он) жұмыс күні бұрын ӨДжҰЖБ -ға келесі материалдарды ұсынады:</w:t>
      </w:r>
    </w:p>
    <w:p>
      <w:pPr>
        <w:spacing w:after="0"/>
        <w:ind w:left="0"/>
        <w:jc w:val="both"/>
      </w:pPr>
      <w:r>
        <w:rPr>
          <w:rFonts w:ascii="Times New Roman"/>
          <w:b w:val="false"/>
          <w:i w:val="false"/>
          <w:color w:val="000000"/>
          <w:sz w:val="28"/>
        </w:rPr>
        <w:t>
      1) облыс әкімінің жұмыс сапары бағдарламасының жобасы (бұдан әрі – Бағдарлама);</w:t>
      </w:r>
    </w:p>
    <w:p>
      <w:pPr>
        <w:spacing w:after="0"/>
        <w:ind w:left="0"/>
        <w:jc w:val="both"/>
      </w:pPr>
      <w:r>
        <w:rPr>
          <w:rFonts w:ascii="Times New Roman"/>
          <w:b w:val="false"/>
          <w:i w:val="false"/>
          <w:color w:val="000000"/>
          <w:sz w:val="28"/>
        </w:rPr>
        <w:t>
      2) ақпараттық-анықтамалық материалдар (әлеуметтік-экономикалық жағдай және қоғамдық-саяси жағдай, сапардың тақырыбы бойынша материалдар, проблемалық мәселелер, нысандардың паспорттары және т.б.);</w:t>
      </w:r>
    </w:p>
    <w:p>
      <w:pPr>
        <w:spacing w:after="0"/>
        <w:ind w:left="0"/>
        <w:jc w:val="both"/>
      </w:pPr>
      <w:r>
        <w:rPr>
          <w:rFonts w:ascii="Times New Roman"/>
          <w:b w:val="false"/>
          <w:i w:val="false"/>
          <w:color w:val="000000"/>
          <w:sz w:val="28"/>
        </w:rPr>
        <w:t>
      3) облыс әкімінің орынбасарларымен келісілген әкім тапсырмаларының жобаларын растайтын құжаттардың қосымшасымен:</w:t>
      </w:r>
    </w:p>
    <w:p>
      <w:pPr>
        <w:spacing w:after="0"/>
        <w:ind w:left="0"/>
        <w:jc w:val="both"/>
      </w:pPr>
      <w:r>
        <w:rPr>
          <w:rFonts w:ascii="Times New Roman"/>
          <w:b w:val="false"/>
          <w:i w:val="false"/>
          <w:color w:val="000000"/>
          <w:sz w:val="28"/>
        </w:rPr>
        <w:t xml:space="preserve">
      стратегиялық және бағдарламалық құжаттарға сәйкестігі; </w:t>
      </w:r>
    </w:p>
    <w:p>
      <w:pPr>
        <w:spacing w:after="0"/>
        <w:ind w:left="0"/>
        <w:jc w:val="both"/>
      </w:pPr>
      <w:r>
        <w:rPr>
          <w:rFonts w:ascii="Times New Roman"/>
          <w:b w:val="false"/>
          <w:i w:val="false"/>
          <w:color w:val="000000"/>
          <w:sz w:val="28"/>
        </w:rPr>
        <w:t>
      нәтижелілігі мен тиімділігі;</w:t>
      </w:r>
    </w:p>
    <w:p>
      <w:pPr>
        <w:spacing w:after="0"/>
        <w:ind w:left="0"/>
        <w:jc w:val="both"/>
      </w:pPr>
      <w:r>
        <w:rPr>
          <w:rFonts w:ascii="Times New Roman"/>
          <w:b w:val="false"/>
          <w:i w:val="false"/>
          <w:color w:val="000000"/>
          <w:sz w:val="28"/>
        </w:rPr>
        <w:t>
      нақты орындау мерзімдері;</w:t>
      </w:r>
    </w:p>
    <w:p>
      <w:pPr>
        <w:spacing w:after="0"/>
        <w:ind w:left="0"/>
        <w:jc w:val="both"/>
      </w:pPr>
      <w:r>
        <w:rPr>
          <w:rFonts w:ascii="Times New Roman"/>
          <w:b w:val="false"/>
          <w:i w:val="false"/>
          <w:color w:val="000000"/>
          <w:sz w:val="28"/>
        </w:rPr>
        <w:t>
      экономикалық орындылығы және ресурстармен қамтамасыз етілуі.</w:t>
      </w:r>
    </w:p>
    <w:p>
      <w:pPr>
        <w:spacing w:after="0"/>
        <w:ind w:left="0"/>
        <w:jc w:val="both"/>
      </w:pPr>
      <w:r>
        <w:rPr>
          <w:rFonts w:ascii="Times New Roman"/>
          <w:b w:val="false"/>
          <w:i w:val="false"/>
          <w:color w:val="000000"/>
          <w:sz w:val="28"/>
        </w:rPr>
        <w:t>
      26. Ұсынылған материалдардың дұрыстығына оларға қол қойған тұлғалар жауап береді, тиісті бөлім мәліметтердің дұрыстығын және қайта тексеруді қамтамасыз етеді.</w:t>
      </w:r>
    </w:p>
    <w:p>
      <w:pPr>
        <w:spacing w:after="0"/>
        <w:ind w:left="0"/>
        <w:jc w:val="both"/>
      </w:pPr>
      <w:r>
        <w:rPr>
          <w:rFonts w:ascii="Times New Roman"/>
          <w:b w:val="false"/>
          <w:i w:val="false"/>
          <w:color w:val="000000"/>
          <w:sz w:val="28"/>
        </w:rPr>
        <w:t>
      27. ӨДжҰЖБ қажеттілік болған жағдайда үш жұмыс күні ішінде алынған материалдарды қайта тексеру және облыс әкімінің жетекшілік ететін орынбасарларымен келісу үшін тиісті бөлімдерге жолдайды.</w:t>
      </w:r>
    </w:p>
    <w:p>
      <w:pPr>
        <w:spacing w:after="0"/>
        <w:ind w:left="0"/>
        <w:jc w:val="both"/>
      </w:pPr>
      <w:r>
        <w:rPr>
          <w:rFonts w:ascii="Times New Roman"/>
          <w:b w:val="false"/>
          <w:i w:val="false"/>
          <w:color w:val="000000"/>
          <w:sz w:val="28"/>
        </w:rPr>
        <w:t>
      28. Мүдделі бөлімдер қажет болған жағдайда ӨДжҰЖБ олардың құзыреті мәселелері бойынша баратын аудандағы істердің жай-күйі туралы қосымша ақпарат ұсынады.</w:t>
      </w:r>
    </w:p>
    <w:p>
      <w:pPr>
        <w:spacing w:after="0"/>
        <w:ind w:left="0"/>
        <w:jc w:val="both"/>
      </w:pPr>
      <w:r>
        <w:rPr>
          <w:rFonts w:ascii="Times New Roman"/>
          <w:b w:val="false"/>
          <w:i w:val="false"/>
          <w:color w:val="000000"/>
          <w:sz w:val="28"/>
        </w:rPr>
        <w:t>
      29. ӨДжҰЖБ жұмыс сапарынан 5 (бес) жұмыс күні бұрын материалдардың түпкілікті топтамасын жасақтайды және Аппарат басшысына келісуге енгізеді.</w:t>
      </w:r>
    </w:p>
    <w:p>
      <w:pPr>
        <w:spacing w:after="0"/>
        <w:ind w:left="0"/>
        <w:jc w:val="both"/>
      </w:pPr>
      <w:r>
        <w:rPr>
          <w:rFonts w:ascii="Times New Roman"/>
          <w:b w:val="false"/>
          <w:i w:val="false"/>
          <w:color w:val="000000"/>
          <w:sz w:val="28"/>
        </w:rPr>
        <w:t xml:space="preserve">
      Облыс әкімінің не оны ресми алмастыратын тұлғаның жоспардан тыс жұмыс сапарларын дайындау кезінде Аппарат басшылығы қажетті материалдарды дайындаудың өзге де мерзімдерін белгілеуі мүмкін. </w:t>
      </w:r>
    </w:p>
    <w:p>
      <w:pPr>
        <w:spacing w:after="0"/>
        <w:ind w:left="0"/>
        <w:jc w:val="both"/>
      </w:pPr>
      <w:r>
        <w:rPr>
          <w:rFonts w:ascii="Times New Roman"/>
          <w:b w:val="false"/>
          <w:i w:val="false"/>
          <w:color w:val="000000"/>
          <w:sz w:val="28"/>
        </w:rPr>
        <w:t>
      30. Аппарат басшысымен келісілгеннен кейін ӨДжҰЖБ материалдарды жұмыс сапарынан 2 (екі) жұмыс күні бұрын облыс әкімінің көмекшісіне береді.</w:t>
      </w:r>
    </w:p>
    <w:p>
      <w:pPr>
        <w:spacing w:after="0"/>
        <w:ind w:left="0"/>
        <w:jc w:val="both"/>
      </w:pPr>
      <w:r>
        <w:rPr>
          <w:rFonts w:ascii="Times New Roman"/>
          <w:b w:val="false"/>
          <w:i w:val="false"/>
          <w:color w:val="000000"/>
          <w:sz w:val="28"/>
        </w:rPr>
        <w:t>
      31. Баспасөз хатшысы 1 (бір) жұмыс күні ішінде облыс әкімінің жұмыс сапарының қорытындылары бойынша мемлекеттік және орыс тілдерінде ақпараттық хабарлама дайындайды және оларды облыс әкімдігінің ресми сайтына және басқада әлеуметтік желілерге орналастыруды қамтамасыз етеді.</w:t>
      </w:r>
    </w:p>
    <w:p>
      <w:pPr>
        <w:spacing w:after="0"/>
        <w:ind w:left="0"/>
        <w:jc w:val="both"/>
      </w:pPr>
      <w:r>
        <w:rPr>
          <w:rFonts w:ascii="Times New Roman"/>
          <w:b w:val="false"/>
          <w:i w:val="false"/>
          <w:color w:val="000000"/>
          <w:sz w:val="28"/>
        </w:rPr>
        <w:t>
      Облыс әкімінің жұмыс сапарының қорытындылары туралы есепті Аппаратқа іс-шараның негізгі аспектілерін толық көрсете отырып, дайындауды жұмыс сапары аяқталған сәттен бастап 2 (екі) жұмыс күні ішінде ӨДжҰЖБ қамтамасыз етеді.</w:t>
      </w:r>
    </w:p>
    <w:p>
      <w:pPr>
        <w:spacing w:after="0"/>
        <w:ind w:left="0"/>
        <w:jc w:val="both"/>
      </w:pPr>
      <w:r>
        <w:rPr>
          <w:rFonts w:ascii="Times New Roman"/>
          <w:b w:val="false"/>
          <w:i w:val="false"/>
          <w:color w:val="000000"/>
          <w:sz w:val="28"/>
        </w:rPr>
        <w:t>
      32. Қала мен аудан әкімдіктері:</w:t>
      </w:r>
    </w:p>
    <w:p>
      <w:pPr>
        <w:spacing w:after="0"/>
        <w:ind w:left="0"/>
        <w:jc w:val="both"/>
      </w:pPr>
      <w:r>
        <w:rPr>
          <w:rFonts w:ascii="Times New Roman"/>
          <w:b w:val="false"/>
          <w:i w:val="false"/>
          <w:color w:val="000000"/>
          <w:sz w:val="28"/>
        </w:rPr>
        <w:t>
      1) іс-шараны өткізу орындарын дайындауды (тиісті жиһаздардың, жарықтандыру жабдықтарын, дыбыс күшейткіштердің, қажеттілік болған жағдайларда ілеспе аударма жабдықтарының, баннерлердің, флористиканың және басқа да қажетті заттардың болуын);</w:t>
      </w:r>
    </w:p>
    <w:p>
      <w:pPr>
        <w:spacing w:after="0"/>
        <w:ind w:left="0"/>
        <w:jc w:val="both"/>
      </w:pPr>
      <w:r>
        <w:rPr>
          <w:rFonts w:ascii="Times New Roman"/>
          <w:b w:val="false"/>
          <w:i w:val="false"/>
          <w:color w:val="000000"/>
          <w:sz w:val="28"/>
        </w:rPr>
        <w:t>
      2) облыс әкімі мен оны ілесіп жүретін адамдар үшін тұратын орындарды дайындау (қажет болған жағдайда қонақүйлерді брондау);</w:t>
      </w:r>
    </w:p>
    <w:p>
      <w:pPr>
        <w:spacing w:after="0"/>
        <w:ind w:left="0"/>
        <w:jc w:val="left"/>
      </w:pPr>
      <w:r>
        <w:rPr>
          <w:rFonts w:ascii="Times New Roman"/>
          <w:b/>
          <w:i w:val="false"/>
          <w:color w:val="000000"/>
        </w:rPr>
        <w:t xml:space="preserve"> 5. Облыс әкімінің не оны алмастыратын тұлғаның төрағалығымен өтетін кеңестерді дайындау және өткізу тәртібі</w:t>
      </w:r>
    </w:p>
    <w:p>
      <w:pPr>
        <w:spacing w:after="0"/>
        <w:ind w:left="0"/>
        <w:jc w:val="both"/>
      </w:pPr>
      <w:r>
        <w:rPr>
          <w:rFonts w:ascii="Times New Roman"/>
          <w:b w:val="false"/>
          <w:i w:val="false"/>
          <w:color w:val="000000"/>
          <w:sz w:val="28"/>
        </w:rPr>
        <w:t>
      33. Әкімдік отырыстарын дайындау және өткізу:</w:t>
      </w:r>
    </w:p>
    <w:p>
      <w:pPr>
        <w:spacing w:after="0"/>
        <w:ind w:left="0"/>
        <w:jc w:val="both"/>
      </w:pPr>
      <w:r>
        <w:rPr>
          <w:rFonts w:ascii="Times New Roman"/>
          <w:b w:val="false"/>
          <w:i w:val="false"/>
          <w:color w:val="000000"/>
          <w:sz w:val="28"/>
        </w:rPr>
        <w:t>
      1) облыс әкімінің орынбасарларымен, аумақтық (келісім бойынша) және облыстың жергілікті атқарушы органдарымен, бөлімдермен жүзеге асырылады;</w:t>
      </w:r>
    </w:p>
    <w:p>
      <w:pPr>
        <w:spacing w:after="0"/>
        <w:ind w:left="0"/>
        <w:jc w:val="both"/>
      </w:pPr>
      <w:r>
        <w:rPr>
          <w:rFonts w:ascii="Times New Roman"/>
          <w:b w:val="false"/>
          <w:i w:val="false"/>
          <w:color w:val="000000"/>
          <w:sz w:val="28"/>
        </w:rPr>
        <w:t xml:space="preserve">
      2) Әкімдік отырыстары апта сайын өткізіледі және облыс әкімімен шақырылады. Қажет болған жағдайда облыс әкімі әкімдіктің кезектен тыс отырыстарын шақырады; </w:t>
      </w:r>
    </w:p>
    <w:p>
      <w:pPr>
        <w:spacing w:after="0"/>
        <w:ind w:left="0"/>
        <w:jc w:val="both"/>
      </w:pPr>
      <w:r>
        <w:rPr>
          <w:rFonts w:ascii="Times New Roman"/>
          <w:b w:val="false"/>
          <w:i w:val="false"/>
          <w:color w:val="000000"/>
          <w:sz w:val="28"/>
        </w:rPr>
        <w:t>
      3) Әкімдік отырыстарына облыс әкімі, ол болмаған кезде облыс әкімінің міндетін атқаратын орынбасары төрағалық етеді;</w:t>
      </w:r>
    </w:p>
    <w:p>
      <w:pPr>
        <w:spacing w:after="0"/>
        <w:ind w:left="0"/>
        <w:jc w:val="both"/>
      </w:pPr>
      <w:r>
        <w:rPr>
          <w:rFonts w:ascii="Times New Roman"/>
          <w:b w:val="false"/>
          <w:i w:val="false"/>
          <w:color w:val="000000"/>
          <w:sz w:val="28"/>
        </w:rPr>
        <w:t xml:space="preserve">
      4) Әкімдік отырысы, әдетте ашық болып табылады, мемлекеттік және (немесе) орыс тілдерінде жүргізіледі. </w:t>
      </w:r>
    </w:p>
    <w:p>
      <w:pPr>
        <w:spacing w:after="0"/>
        <w:ind w:left="0"/>
        <w:jc w:val="both"/>
      </w:pPr>
      <w:r>
        <w:rPr>
          <w:rFonts w:ascii="Times New Roman"/>
          <w:b w:val="false"/>
          <w:i w:val="false"/>
          <w:color w:val="000000"/>
          <w:sz w:val="28"/>
        </w:rPr>
        <w:t xml:space="preserve">
      Қажет болған жағдайда жекелеген мәселелер әкімдіктің жабық отырыстарында қаралуы, сондай-ақ әкімдіктің көшпелі отырысы өткізілуі мүмкін. </w:t>
      </w:r>
    </w:p>
    <w:p>
      <w:pPr>
        <w:spacing w:after="0"/>
        <w:ind w:left="0"/>
        <w:jc w:val="both"/>
      </w:pPr>
      <w:r>
        <w:rPr>
          <w:rFonts w:ascii="Times New Roman"/>
          <w:b w:val="false"/>
          <w:i w:val="false"/>
          <w:color w:val="000000"/>
          <w:sz w:val="28"/>
        </w:rPr>
        <w:t xml:space="preserve">
      5) Әкімдік отырыстары, егер оған әкімдік мүшелерінің кемінде үштен екісі қатысқанда заңды деп саналады. </w:t>
      </w:r>
    </w:p>
    <w:p>
      <w:pPr>
        <w:spacing w:after="0"/>
        <w:ind w:left="0"/>
        <w:jc w:val="both"/>
      </w:pPr>
      <w:r>
        <w:rPr>
          <w:rFonts w:ascii="Times New Roman"/>
          <w:b w:val="false"/>
          <w:i w:val="false"/>
          <w:color w:val="000000"/>
          <w:sz w:val="28"/>
        </w:rPr>
        <w:t xml:space="preserve">
      Әкімдік отырыстарында мәселелерді қарау нәтижелері бойынша қаулылар қабылданады. </w:t>
      </w:r>
    </w:p>
    <w:p>
      <w:pPr>
        <w:spacing w:after="0"/>
        <w:ind w:left="0"/>
        <w:jc w:val="both"/>
      </w:pPr>
      <w:r>
        <w:rPr>
          <w:rFonts w:ascii="Times New Roman"/>
          <w:b w:val="false"/>
          <w:i w:val="false"/>
          <w:color w:val="000000"/>
          <w:sz w:val="28"/>
        </w:rPr>
        <w:t xml:space="preserve">
      Қаулылар қатысушы әкімдік мүшелерінің көпшілік дауысымен қабылданады. </w:t>
      </w:r>
    </w:p>
    <w:p>
      <w:pPr>
        <w:spacing w:after="0"/>
        <w:ind w:left="0"/>
        <w:jc w:val="both"/>
      </w:pPr>
      <w:r>
        <w:rPr>
          <w:rFonts w:ascii="Times New Roman"/>
          <w:b w:val="false"/>
          <w:i w:val="false"/>
          <w:color w:val="000000"/>
          <w:sz w:val="28"/>
        </w:rPr>
        <w:t>
      6) Әкімдік отырыстарына Қазақстан Республикасы Парламентінің, Маңғыстау облысының мәслихат депутаттары, қала мен аудан әкімдері, басқармалар, орталық мемлекеттік органдардың (бұдан әрі – ОМО) аумақтық бөлімшелерінің басшылары және облыс әкімімен келісілген тізбе бойынша мүдделі жеке және заңды тұлғалар қатыса алады;</w:t>
      </w:r>
    </w:p>
    <w:p>
      <w:pPr>
        <w:spacing w:after="0"/>
        <w:ind w:left="0"/>
        <w:jc w:val="both"/>
      </w:pPr>
      <w:r>
        <w:rPr>
          <w:rFonts w:ascii="Times New Roman"/>
          <w:b w:val="false"/>
          <w:i w:val="false"/>
          <w:color w:val="000000"/>
          <w:sz w:val="28"/>
        </w:rPr>
        <w:t>
      7) Аппарат басшысы апта сайын, әкімдік отырыстарында қаралатын мәселелердің тізбесіне сәйкес алдағы әкімдік отырысының күн тәртібін (ауызша түрде) облыс әкімімен келіседі;</w:t>
      </w:r>
    </w:p>
    <w:p>
      <w:pPr>
        <w:spacing w:after="0"/>
        <w:ind w:left="0"/>
        <w:jc w:val="both"/>
      </w:pPr>
      <w:r>
        <w:rPr>
          <w:rFonts w:ascii="Times New Roman"/>
          <w:b w:val="false"/>
          <w:i w:val="false"/>
          <w:color w:val="000000"/>
          <w:sz w:val="28"/>
        </w:rPr>
        <w:t>
      8) Материалдарды дайындауға жауапты аумақтық (келісім бойынша) және атқарушы органдар облыс әкімдігі отырысына дейін 3 (үш) жұмыс күні ішінде құжаттар топтамасын облыс әкімі аппаратының БЗҚ мен ӘЭДжТБ -ға ұсынуы тиіс. Құжаттар топтамасында мыналар:</w:t>
      </w:r>
    </w:p>
    <w:p>
      <w:pPr>
        <w:spacing w:after="0"/>
        <w:ind w:left="0"/>
        <w:jc w:val="both"/>
      </w:pPr>
      <w:r>
        <w:rPr>
          <w:rFonts w:ascii="Times New Roman"/>
          <w:b w:val="false"/>
          <w:i w:val="false"/>
          <w:color w:val="000000"/>
          <w:sz w:val="28"/>
        </w:rPr>
        <w:t>
       - қаулының жобасы (оған қоса –түсіндірме жазба, ал тарату көрсеткіші электронды түрде (егер қаулы жобасы нормативтік құқықтық акті болған жағдайда - мемлекеттік және орыс тiлдерiнде анықтама-негiздеме, нормативтiк құқықтық акті жеке кәсiпкерлiк субъектiлерiнiң мүдделерін қозғайтын жағдайда жеке кәсіпкерлік субъектілерінің аккредиттелген бірлестіктерінің сараптамалық қорытындылары, нормативтік құқықтық акті азаматтардың құқықтарын, бостандықтары мен міндеттерін қозғайтын жағдайда қоғамдық кеңес ұсынымы, нормативтік құқықтық актіге өзгерістер және (немесе) толықтырулар енгізілетін жағдайда енгізілетін өзгерістер мен толықтырулардың тиісті негіздемесі бар нормативтік құқықтық актінің бұрынғы және жаңа редакциясының салыстырма кестесі) және өзге де құжаттар;</w:t>
      </w:r>
    </w:p>
    <w:p>
      <w:pPr>
        <w:spacing w:after="0"/>
        <w:ind w:left="0"/>
        <w:jc w:val="both"/>
      </w:pPr>
      <w:r>
        <w:rPr>
          <w:rFonts w:ascii="Times New Roman"/>
          <w:b w:val="false"/>
          <w:i w:val="false"/>
          <w:color w:val="000000"/>
          <w:sz w:val="28"/>
        </w:rPr>
        <w:t>
       - шақырылғандардың тізімі;</w:t>
      </w:r>
    </w:p>
    <w:p>
      <w:pPr>
        <w:spacing w:after="0"/>
        <w:ind w:left="0"/>
        <w:jc w:val="both"/>
      </w:pPr>
      <w:r>
        <w:rPr>
          <w:rFonts w:ascii="Times New Roman"/>
          <w:b w:val="false"/>
          <w:i w:val="false"/>
          <w:color w:val="000000"/>
          <w:sz w:val="28"/>
        </w:rPr>
        <w:t>
       - баяндама (5 минутқа дейін);</w:t>
      </w:r>
    </w:p>
    <w:p>
      <w:pPr>
        <w:spacing w:after="0"/>
        <w:ind w:left="0"/>
        <w:jc w:val="both"/>
      </w:pPr>
      <w:r>
        <w:rPr>
          <w:rFonts w:ascii="Times New Roman"/>
          <w:b w:val="false"/>
          <w:i w:val="false"/>
          <w:color w:val="000000"/>
          <w:sz w:val="28"/>
        </w:rPr>
        <w:t>
       - қажет болған жағдайда слайдтар (түрлі-түсті кескінде) болуы қажет.</w:t>
      </w:r>
    </w:p>
    <w:p>
      <w:pPr>
        <w:spacing w:after="0"/>
        <w:ind w:left="0"/>
        <w:jc w:val="both"/>
      </w:pPr>
      <w:r>
        <w:rPr>
          <w:rFonts w:ascii="Times New Roman"/>
          <w:b w:val="false"/>
          <w:i w:val="false"/>
          <w:color w:val="000000"/>
          <w:sz w:val="28"/>
        </w:rPr>
        <w:t>
      9) Әкімдік отырысына енгізілетін материалдар келесі талаптарды сақтай отырып ұсынылуы тиіс:</w:t>
      </w:r>
    </w:p>
    <w:p>
      <w:pPr>
        <w:spacing w:after="0"/>
        <w:ind w:left="0"/>
        <w:jc w:val="both"/>
      </w:pPr>
      <w:r>
        <w:rPr>
          <w:rFonts w:ascii="Times New Roman"/>
          <w:b w:val="false"/>
          <w:i w:val="false"/>
          <w:color w:val="000000"/>
          <w:sz w:val="28"/>
        </w:rPr>
        <w:t>
      - мемлекеттік, қажет болған жағдайда орыс тілдерінде, электронды және қағаз жеткізгіштерде;</w:t>
      </w:r>
    </w:p>
    <w:p>
      <w:pPr>
        <w:spacing w:after="0"/>
        <w:ind w:left="0"/>
        <w:jc w:val="both"/>
      </w:pPr>
      <w:r>
        <w:rPr>
          <w:rFonts w:ascii="Times New Roman"/>
          <w:b w:val="false"/>
          <w:i w:val="false"/>
          <w:color w:val="000000"/>
          <w:sz w:val="28"/>
        </w:rPr>
        <w:t>
      - құжатты енгізуші мемлекеттік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 облыс әкімінің аталған мәселелерге жетекшілік ететін орынбасарымен, жұмыс органының басшысымен және облыс әкімі аппаратының бірыңғай заң қызметі басшысымен келісілген.</w:t>
      </w:r>
    </w:p>
    <w:p>
      <w:pPr>
        <w:spacing w:after="0"/>
        <w:ind w:left="0"/>
        <w:jc w:val="both"/>
      </w:pPr>
      <w:r>
        <w:rPr>
          <w:rFonts w:ascii="Times New Roman"/>
          <w:b w:val="false"/>
          <w:i w:val="false"/>
          <w:color w:val="000000"/>
          <w:sz w:val="28"/>
        </w:rPr>
        <w:t xml:space="preserve">
      Қаулы жобасына келісу электронды құжат айналымының бірыңғай жүйесінің бұлтты құжат айналымы жүйесінде (бұдан әрі – БҚА) жүзеге асырылады. </w:t>
      </w:r>
    </w:p>
    <w:p>
      <w:pPr>
        <w:spacing w:after="0"/>
        <w:ind w:left="0"/>
        <w:jc w:val="both"/>
      </w:pPr>
      <w:r>
        <w:rPr>
          <w:rFonts w:ascii="Times New Roman"/>
          <w:b w:val="false"/>
          <w:i w:val="false"/>
          <w:color w:val="000000"/>
          <w:sz w:val="28"/>
        </w:rPr>
        <w:t xml:space="preserve">
      Материалдардың сапасы мен уақтылы ұсынылуы үшін жауапкершілік облыс әкімінің орынбасарларына, аумақтық (келісім бойынша) және атқарушы органдардың бірінші басшыларына (тарату парағына сәйкес), бөлімдердің басшыларына жүктеледі. </w:t>
      </w:r>
    </w:p>
    <w:p>
      <w:pPr>
        <w:spacing w:after="0"/>
        <w:ind w:left="0"/>
        <w:jc w:val="both"/>
      </w:pPr>
      <w:r>
        <w:rPr>
          <w:rFonts w:ascii="Times New Roman"/>
          <w:b w:val="false"/>
          <w:i w:val="false"/>
          <w:color w:val="000000"/>
          <w:sz w:val="28"/>
        </w:rPr>
        <w:t>
      10) БЗҚ бөлімдердің, басқармалардың ұсынған құжаттар топтамасын жасақтайды және облыс әкімдігі отырысынан 1 (бір) жұмыс күні бұрын Аппарат басшысына береді.</w:t>
      </w:r>
    </w:p>
    <w:p>
      <w:pPr>
        <w:spacing w:after="0"/>
        <w:ind w:left="0"/>
        <w:jc w:val="both"/>
      </w:pPr>
      <w:r>
        <w:rPr>
          <w:rFonts w:ascii="Times New Roman"/>
          <w:b w:val="false"/>
          <w:i w:val="false"/>
          <w:color w:val="000000"/>
          <w:sz w:val="28"/>
        </w:rPr>
        <w:t xml:space="preserve">
      11) ӨДжҰЖБ материалдар облыс әкімімен келісілгеннен кейін, тарату материалдарын: </w:t>
      </w:r>
    </w:p>
    <w:p>
      <w:pPr>
        <w:spacing w:after="0"/>
        <w:ind w:left="0"/>
        <w:jc w:val="both"/>
      </w:pPr>
      <w:r>
        <w:rPr>
          <w:rFonts w:ascii="Times New Roman"/>
          <w:b w:val="false"/>
          <w:i w:val="false"/>
          <w:color w:val="000000"/>
          <w:sz w:val="28"/>
        </w:rPr>
        <w:t>
       - облыс әкіміне – күн тәртібі, жүргізу тәртібі, шақырылғандардың тізімі, қаулы жобаларының тізбесі, анықтама, баяндама, слайдтар;</w:t>
      </w:r>
    </w:p>
    <w:p>
      <w:pPr>
        <w:spacing w:after="0"/>
        <w:ind w:left="0"/>
        <w:jc w:val="both"/>
      </w:pPr>
      <w:r>
        <w:rPr>
          <w:rFonts w:ascii="Times New Roman"/>
          <w:b w:val="false"/>
          <w:i w:val="false"/>
          <w:color w:val="000000"/>
          <w:sz w:val="28"/>
        </w:rPr>
        <w:t>
       - облыс әкімінің орынбасарларына, Аппарат басшысына – күн тәртібі, қаулы жобаларының тізбесі, баяндама, слайдтар;</w:t>
      </w:r>
    </w:p>
    <w:p>
      <w:pPr>
        <w:spacing w:after="0"/>
        <w:ind w:left="0"/>
        <w:jc w:val="both"/>
      </w:pPr>
      <w:r>
        <w:rPr>
          <w:rFonts w:ascii="Times New Roman"/>
          <w:b w:val="false"/>
          <w:i w:val="false"/>
          <w:color w:val="000000"/>
          <w:sz w:val="28"/>
        </w:rPr>
        <w:t>
       - әкімдік мүшелеріне, аудандардың және облыстық маңызы бар қаланың әкімдеріне – күн тәртібі, қаулы жобаларының тізбесін әзірлейді.</w:t>
      </w:r>
    </w:p>
    <w:p>
      <w:pPr>
        <w:spacing w:after="0"/>
        <w:ind w:left="0"/>
        <w:jc w:val="both"/>
      </w:pPr>
      <w:r>
        <w:rPr>
          <w:rFonts w:ascii="Times New Roman"/>
          <w:b w:val="false"/>
          <w:i w:val="false"/>
          <w:color w:val="000000"/>
          <w:sz w:val="28"/>
        </w:rPr>
        <w:t>
      12) ӨДжҰЖБ мыналарды:</w:t>
      </w:r>
    </w:p>
    <w:p>
      <w:pPr>
        <w:spacing w:after="0"/>
        <w:ind w:left="0"/>
        <w:jc w:val="both"/>
      </w:pPr>
      <w:r>
        <w:rPr>
          <w:rFonts w:ascii="Times New Roman"/>
          <w:b w:val="false"/>
          <w:i w:val="false"/>
          <w:color w:val="000000"/>
          <w:sz w:val="28"/>
        </w:rPr>
        <w:t>
      - әкімдік отырысына қатысушыларды отырғызуды;</w:t>
      </w:r>
    </w:p>
    <w:p>
      <w:pPr>
        <w:spacing w:after="0"/>
        <w:ind w:left="0"/>
        <w:jc w:val="both"/>
      </w:pPr>
      <w:r>
        <w:rPr>
          <w:rFonts w:ascii="Times New Roman"/>
          <w:b w:val="false"/>
          <w:i w:val="false"/>
          <w:color w:val="000000"/>
          <w:sz w:val="28"/>
        </w:rPr>
        <w:t>
      - аудио немесе видео аппаратураларды қосуды;</w:t>
      </w:r>
    </w:p>
    <w:p>
      <w:pPr>
        <w:spacing w:after="0"/>
        <w:ind w:left="0"/>
        <w:jc w:val="both"/>
      </w:pPr>
      <w:r>
        <w:rPr>
          <w:rFonts w:ascii="Times New Roman"/>
          <w:b w:val="false"/>
          <w:i w:val="false"/>
          <w:color w:val="000000"/>
          <w:sz w:val="28"/>
        </w:rPr>
        <w:t xml:space="preserve">
      13) Кезектен тыс (шұғыл) әкімдік отырысы өткізілген жағдайда ӨДжҰЖБ әкімдік мүшелері мен шақырылушыларға күн тәртібін жіберуді қамтамасыз етеді. </w:t>
      </w:r>
    </w:p>
    <w:p>
      <w:pPr>
        <w:spacing w:after="0"/>
        <w:ind w:left="0"/>
        <w:jc w:val="both"/>
      </w:pPr>
      <w:r>
        <w:rPr>
          <w:rFonts w:ascii="Times New Roman"/>
          <w:b w:val="false"/>
          <w:i w:val="false"/>
          <w:color w:val="000000"/>
          <w:sz w:val="28"/>
        </w:rPr>
        <w:t xml:space="preserve">
      14) Әкімдік отырысында хаттама жүргізіледі, онда қатысқан лауазымды тұлғалар, талқыланатын мәселелердің атауы және мәні, баяндамашылар, талқылау барысында сөз сөйлеушілер (қажет болған жағдайда – олардың сөйлеген сөздерінің, ескертулерінің негізгі мазмұны) және әкімдік мүшелерімен қабылданған қаулы көрсетіледі. Отырыстарға қаралатын мәселелерді талқылау электрондық ақпарат көздеріне жазылып алынады. </w:t>
      </w:r>
    </w:p>
    <w:p>
      <w:pPr>
        <w:spacing w:after="0"/>
        <w:ind w:left="0"/>
        <w:jc w:val="both"/>
      </w:pPr>
      <w:r>
        <w:rPr>
          <w:rFonts w:ascii="Times New Roman"/>
          <w:b w:val="false"/>
          <w:i w:val="false"/>
          <w:color w:val="000000"/>
          <w:sz w:val="28"/>
        </w:rPr>
        <w:t>
      Орындаушылар қол қойылған қаулыларды, облыс әкімдігі отырысы хаттамасымен бірге ӨДжҰЖБ әкімдік отырысы өткеннен кейін 2 (екі) жұмыс күннен кешіктірмей береді.</w:t>
      </w:r>
    </w:p>
    <w:p>
      <w:pPr>
        <w:spacing w:after="0"/>
        <w:ind w:left="0"/>
        <w:jc w:val="both"/>
      </w:pPr>
      <w:r>
        <w:rPr>
          <w:rFonts w:ascii="Times New Roman"/>
          <w:b w:val="false"/>
          <w:i w:val="false"/>
          <w:color w:val="000000"/>
          <w:sz w:val="28"/>
        </w:rPr>
        <w:t xml:space="preserve">
      Хаттама әкімдік отырысы аяқталғаннан кейін 1 (бір) жұмыс күні ішінде БЗҚ ресімделеді, оған облыс әкімдігінің барлық мүшелері бұрыштама қояды және отырысқа төрағалық етуші қол қояды. </w:t>
      </w:r>
    </w:p>
    <w:p>
      <w:pPr>
        <w:spacing w:after="0"/>
        <w:ind w:left="0"/>
        <w:jc w:val="both"/>
      </w:pPr>
      <w:r>
        <w:rPr>
          <w:rFonts w:ascii="Times New Roman"/>
          <w:b w:val="false"/>
          <w:i w:val="false"/>
          <w:color w:val="000000"/>
          <w:sz w:val="28"/>
        </w:rPr>
        <w:t xml:space="preserve">
      Әкімдік отырысының хаттамалары (түпнұсқалары), сондай-ақ оған материалдар ҚҚЕжББ сақталады. Әкімдік отырысының хаттамалары, сондай-ақ оған материалдар уақытша сақтау мерзімдері біткеннен кейін Аппараттың архивіне тапсырылады. </w:t>
      </w:r>
    </w:p>
    <w:p>
      <w:pPr>
        <w:spacing w:after="0"/>
        <w:ind w:left="0"/>
        <w:jc w:val="both"/>
      </w:pPr>
      <w:r>
        <w:rPr>
          <w:rFonts w:ascii="Times New Roman"/>
          <w:b w:val="false"/>
          <w:i w:val="false"/>
          <w:color w:val="000000"/>
          <w:sz w:val="28"/>
        </w:rPr>
        <w:t xml:space="preserve">
      15) Әкімдік отырыстарында берілген тапсырмалардың орындалу барысын бақылауды және мониторингілеуді: </w:t>
      </w:r>
    </w:p>
    <w:p>
      <w:pPr>
        <w:spacing w:after="0"/>
        <w:ind w:left="0"/>
        <w:jc w:val="both"/>
      </w:pPr>
      <w:r>
        <w:rPr>
          <w:rFonts w:ascii="Times New Roman"/>
          <w:b w:val="false"/>
          <w:i w:val="false"/>
          <w:color w:val="000000"/>
          <w:sz w:val="28"/>
        </w:rPr>
        <w:t>
      Аппарат бөлімдері тарапынан кураторлық ететін бағыттар бойынша</w:t>
      </w:r>
    </w:p>
    <w:p>
      <w:pPr>
        <w:spacing w:after="0"/>
        <w:ind w:left="0"/>
        <w:jc w:val="both"/>
      </w:pPr>
      <w:r>
        <w:rPr>
          <w:rFonts w:ascii="Times New Roman"/>
          <w:b w:val="false"/>
          <w:i w:val="false"/>
          <w:color w:val="000000"/>
          <w:sz w:val="28"/>
        </w:rPr>
        <w:t>
      жалпы мерзімдер бойынша - ҚҚЕжББ жүзеге асырады.</w:t>
      </w:r>
    </w:p>
    <w:p>
      <w:pPr>
        <w:spacing w:after="0"/>
        <w:ind w:left="0"/>
        <w:jc w:val="both"/>
      </w:pPr>
      <w:r>
        <w:rPr>
          <w:rFonts w:ascii="Times New Roman"/>
          <w:b w:val="false"/>
          <w:i w:val="false"/>
          <w:color w:val="000000"/>
          <w:sz w:val="28"/>
        </w:rPr>
        <w:t xml:space="preserve">
      16) Баспасөз хатшысы Маңғыстау облысының ақпараттандыру және қоғамдық даму басқармасымен бірлесіп облыс әкімдігінің отырысы аяқталған сәттен бастап 1 (бір) жұмыс күнінен кешіктірмей оның жұмыстарын өңірлік баспада (қажет болған жағдайда) және электрондық масс-медиада жария етуді қамтамасыз етеді. </w:t>
      </w:r>
    </w:p>
    <w:p>
      <w:pPr>
        <w:spacing w:after="0"/>
        <w:ind w:left="0"/>
        <w:jc w:val="both"/>
      </w:pPr>
      <w:r>
        <w:rPr>
          <w:rFonts w:ascii="Times New Roman"/>
          <w:b w:val="false"/>
          <w:i w:val="false"/>
          <w:color w:val="000000"/>
          <w:sz w:val="28"/>
        </w:rPr>
        <w:t>
      34. Қазақстан Республикасы Үкіметі мәжілістеріне облыс әкімінің қатысуын қамтамасыз етуді және материалдар дайындау тәртібі:</w:t>
      </w:r>
    </w:p>
    <w:p>
      <w:pPr>
        <w:spacing w:after="0"/>
        <w:ind w:left="0"/>
        <w:jc w:val="both"/>
      </w:pPr>
      <w:r>
        <w:rPr>
          <w:rFonts w:ascii="Times New Roman"/>
          <w:b w:val="false"/>
          <w:i w:val="false"/>
          <w:color w:val="000000"/>
          <w:sz w:val="28"/>
        </w:rPr>
        <w:t>
      1) Қазақстан Республикасы Үкіметі мәжілістеріне (бұдан әрі – Үкімет мәжілістері) облыс әкімінің қатысуын қамтамасыз етуді және материалдар дайындауды облыс әкімінің орынбасарлары, аумақтық (келісім бойынша) және облыстың атқарушы органдары, бөлімдері жүзеге асырады;</w:t>
      </w:r>
    </w:p>
    <w:p>
      <w:pPr>
        <w:spacing w:after="0"/>
        <w:ind w:left="0"/>
        <w:jc w:val="both"/>
      </w:pPr>
      <w:r>
        <w:rPr>
          <w:rFonts w:ascii="Times New Roman"/>
          <w:b w:val="false"/>
          <w:i w:val="false"/>
          <w:color w:val="000000"/>
          <w:sz w:val="28"/>
        </w:rPr>
        <w:t>
      2) бейнеконференция режиміндегі Үкімет мәжілістеріне облыс әкімі, облыс әкімінің орынбасарлары, Аппарат басшысы, аумақтық (келісім бойынша) және атқарушы органдардың бірінші басшылары (Аппарат басшысымен бекітілген тізімге сәйкес немесе ауызша) және басқа да мүдделі тұлғалар қатысады;</w:t>
      </w:r>
    </w:p>
    <w:p>
      <w:pPr>
        <w:spacing w:after="0"/>
        <w:ind w:left="0"/>
        <w:jc w:val="both"/>
      </w:pPr>
      <w:r>
        <w:rPr>
          <w:rFonts w:ascii="Times New Roman"/>
          <w:b w:val="false"/>
          <w:i w:val="false"/>
          <w:color w:val="000000"/>
          <w:sz w:val="28"/>
        </w:rPr>
        <w:t>
      3) Үкімет мәжілісінің күн тәртібін алғаннан кейін ӨДжҰЖБ бір күн ішінде күн тәртібін атап көрсетілген мерзімде орындау үшін мүдделі мемлекеттік органдарға жіберуді қамтамасыз етеді;</w:t>
      </w:r>
    </w:p>
    <w:p>
      <w:pPr>
        <w:spacing w:after="0"/>
        <w:ind w:left="0"/>
        <w:jc w:val="both"/>
      </w:pPr>
      <w:r>
        <w:rPr>
          <w:rFonts w:ascii="Times New Roman"/>
          <w:b w:val="false"/>
          <w:i w:val="false"/>
          <w:color w:val="000000"/>
          <w:sz w:val="28"/>
        </w:rPr>
        <w:t>
      4) материалдарды дайындауға жауапты аумақтық (келісім бойынша) және атқарушы органдар күн тәртібі бойынша Үкімет мәжілісіне дейін 2 (екі) жұмыс күні ішінде (облыс әкімінің орынбасарларымен келісілген) бөлімдерге келесі материалдарды:</w:t>
      </w:r>
    </w:p>
    <w:p>
      <w:pPr>
        <w:spacing w:after="0"/>
        <w:ind w:left="0"/>
        <w:jc w:val="both"/>
      </w:pPr>
      <w:r>
        <w:rPr>
          <w:rFonts w:ascii="Times New Roman"/>
          <w:b w:val="false"/>
          <w:i w:val="false"/>
          <w:color w:val="000000"/>
          <w:sz w:val="28"/>
        </w:rPr>
        <w:t>
      - анықтама (үш беттен аспауы тиіс);</w:t>
      </w:r>
    </w:p>
    <w:p>
      <w:pPr>
        <w:spacing w:after="0"/>
        <w:ind w:left="0"/>
        <w:jc w:val="both"/>
      </w:pPr>
      <w:r>
        <w:rPr>
          <w:rFonts w:ascii="Times New Roman"/>
          <w:b w:val="false"/>
          <w:i w:val="false"/>
          <w:color w:val="000000"/>
          <w:sz w:val="28"/>
        </w:rPr>
        <w:t>
      - шақырылғандардың тізімі;</w:t>
      </w:r>
    </w:p>
    <w:p>
      <w:pPr>
        <w:spacing w:after="0"/>
        <w:ind w:left="0"/>
        <w:jc w:val="both"/>
      </w:pPr>
      <w:r>
        <w:rPr>
          <w:rFonts w:ascii="Times New Roman"/>
          <w:b w:val="false"/>
          <w:i w:val="false"/>
          <w:color w:val="000000"/>
          <w:sz w:val="28"/>
        </w:rPr>
        <w:t xml:space="preserve">
      - облыс әкімінің немесе облыс әкімінің міндетін атқарушы тұлғаның сөйлейтін баяндамасының (1,5 беттен аспайтын) жобасын (мемлекеттік және орыс тілдерінде) және слайдты ұсынуы тиіс. </w:t>
      </w:r>
    </w:p>
    <w:p>
      <w:pPr>
        <w:spacing w:after="0"/>
        <w:ind w:left="0"/>
        <w:jc w:val="both"/>
      </w:pPr>
      <w:r>
        <w:rPr>
          <w:rFonts w:ascii="Times New Roman"/>
          <w:b w:val="false"/>
          <w:i w:val="false"/>
          <w:color w:val="000000"/>
          <w:sz w:val="28"/>
        </w:rPr>
        <w:t>
      5) бөлімдер басшылары Үкімет мәжілісіне дейін 1 (бір) жұмыс күні ішінде ұсынылған материалдарды облыс әкімінің жетекшілік ететін орынбасарларымен келісуі тиіс және келісілген материалдарды ӨДжҰЖБ -ға беруге міндетті.</w:t>
      </w:r>
    </w:p>
    <w:p>
      <w:pPr>
        <w:spacing w:after="0"/>
        <w:ind w:left="0"/>
        <w:jc w:val="both"/>
      </w:pPr>
      <w:r>
        <w:rPr>
          <w:rFonts w:ascii="Times New Roman"/>
          <w:b w:val="false"/>
          <w:i w:val="false"/>
          <w:color w:val="000000"/>
          <w:sz w:val="28"/>
        </w:rPr>
        <w:t xml:space="preserve">
      6) Дайын материалдарды жасақтағаннан кейін, ӨДжҰЖБ Үкімет мәжілісіне дейін 1 (бір) жұмыс күні ішінде құжаттарды Аппарат басшысына енгізеді, ол материалдарды облыс әкіміне ұсынады. </w:t>
      </w:r>
    </w:p>
    <w:p>
      <w:pPr>
        <w:spacing w:after="0"/>
        <w:ind w:left="0"/>
        <w:jc w:val="both"/>
      </w:pPr>
      <w:r>
        <w:rPr>
          <w:rFonts w:ascii="Times New Roman"/>
          <w:b w:val="false"/>
          <w:i w:val="false"/>
          <w:color w:val="000000"/>
          <w:sz w:val="28"/>
        </w:rPr>
        <w:t xml:space="preserve">
      7) Үкімет отырысына дейін қысқа мерзімде Үкімет Аппараты тарапынан күн тәртібі жіберілген жағдайларды қоспағанда, тиісті мемлекеттік органдар материалдарды уақтылы ұсынбаған жағдайда, бөлімдер (қызметтер) бұл туралы жазбаша түрде Аппарат басшысына баяндап, тәртіптік шаралар қабылдау мәселесін қарастырады. </w:t>
      </w:r>
    </w:p>
    <w:p>
      <w:pPr>
        <w:spacing w:after="0"/>
        <w:ind w:left="0"/>
        <w:jc w:val="both"/>
      </w:pPr>
      <w:r>
        <w:rPr>
          <w:rFonts w:ascii="Times New Roman"/>
          <w:b w:val="false"/>
          <w:i w:val="false"/>
          <w:color w:val="000000"/>
          <w:sz w:val="28"/>
        </w:rPr>
        <w:t xml:space="preserve">
      Материалдарды мерзімінде ұсынбағаны және сапасы үшін жауаптылық облыс әкімінің орынбасарларына, аумақтық (келісім бойынша) және атқарушы органдардың (тарату парағына сәйкес) бірінші басшыларына, бөлім басшыларына жүктеледі. </w:t>
      </w:r>
    </w:p>
    <w:p>
      <w:pPr>
        <w:spacing w:after="0"/>
        <w:ind w:left="0"/>
        <w:jc w:val="both"/>
      </w:pPr>
      <w:r>
        <w:rPr>
          <w:rFonts w:ascii="Times New Roman"/>
          <w:b w:val="false"/>
          <w:i w:val="false"/>
          <w:color w:val="000000"/>
          <w:sz w:val="28"/>
        </w:rPr>
        <w:t>
      8) Қатысушыларды отырғызуды, аудио немесе видео аппаратураларды қосуды ӨДжҰЖБ Аппарат басшысының жетекшілік ететін орынбасарымен келісе отырып жүзеге асырады.</w:t>
      </w:r>
    </w:p>
    <w:p>
      <w:pPr>
        <w:spacing w:after="0"/>
        <w:ind w:left="0"/>
        <w:jc w:val="both"/>
      </w:pPr>
      <w:r>
        <w:rPr>
          <w:rFonts w:ascii="Times New Roman"/>
          <w:b w:val="false"/>
          <w:i w:val="false"/>
          <w:color w:val="000000"/>
          <w:sz w:val="28"/>
        </w:rPr>
        <w:t xml:space="preserve">
      9) Үкімет мәжілісінің қорытындылары бойынша облыс әкімі отырысқа қатысушылар талқылау үшін бірқатар мәселелерді шығарады. Кеңестерде ӨДжҰЖБ хаттама жүргізеді, онда облыс әкімінің тиісті тұлғаларға берген тапсырмалары көрсетіледі. </w:t>
      </w:r>
    </w:p>
    <w:p>
      <w:pPr>
        <w:spacing w:after="0"/>
        <w:ind w:left="0"/>
        <w:jc w:val="both"/>
      </w:pPr>
      <w:r>
        <w:rPr>
          <w:rFonts w:ascii="Times New Roman"/>
          <w:b w:val="false"/>
          <w:i w:val="false"/>
          <w:color w:val="000000"/>
          <w:sz w:val="28"/>
        </w:rPr>
        <w:t>
      Түпкілікті хаттаманы ӨДжҰЖБ Үкімет мәжілісі аяқталған күннен кейін 2 (екі) жұмыс күні ішінде ресімдейді, оған Аппарат басшысы бұрыштама қояды және облыс әкіміне қол қоюға жолдайды.</w:t>
      </w:r>
    </w:p>
    <w:p>
      <w:pPr>
        <w:spacing w:after="0"/>
        <w:ind w:left="0"/>
        <w:jc w:val="both"/>
      </w:pPr>
      <w:r>
        <w:rPr>
          <w:rFonts w:ascii="Times New Roman"/>
          <w:b w:val="false"/>
          <w:i w:val="false"/>
          <w:color w:val="000000"/>
          <w:sz w:val="28"/>
        </w:rPr>
        <w:t xml:space="preserve">
      Хаттама істер номенклатурасына сәйкес ресімделеді. Хаттамалар тарату парағына сәйкес мүдделі мемлекеттік органдар мен лауазымды тұлғаларға жіберіледі. </w:t>
      </w:r>
    </w:p>
    <w:p>
      <w:pPr>
        <w:spacing w:after="0"/>
        <w:ind w:left="0"/>
        <w:jc w:val="both"/>
      </w:pPr>
      <w:r>
        <w:rPr>
          <w:rFonts w:ascii="Times New Roman"/>
          <w:b w:val="false"/>
          <w:i w:val="false"/>
          <w:color w:val="000000"/>
          <w:sz w:val="28"/>
        </w:rPr>
        <w:t>
      10) Үкімет мәжілістерінің қорытындылары бойынша берілген тапсырмалардың орындалуын бақылауды және мониторингілеуді тиісті бөлімдер жүзеге асырады.</w:t>
      </w:r>
    </w:p>
    <w:p>
      <w:pPr>
        <w:spacing w:after="0"/>
        <w:ind w:left="0"/>
        <w:jc w:val="both"/>
      </w:pPr>
      <w:r>
        <w:rPr>
          <w:rFonts w:ascii="Times New Roman"/>
          <w:b w:val="false"/>
          <w:i w:val="false"/>
          <w:color w:val="000000"/>
          <w:sz w:val="28"/>
        </w:rPr>
        <w:t>
      Облыс әкімінің төрағалығымен өтетін аппараттық кеңестерді  дайындау және өткізу тәртібі</w:t>
      </w:r>
    </w:p>
    <w:p>
      <w:pPr>
        <w:spacing w:after="0"/>
        <w:ind w:left="0"/>
        <w:jc w:val="both"/>
      </w:pPr>
      <w:r>
        <w:rPr>
          <w:rFonts w:ascii="Times New Roman"/>
          <w:b w:val="false"/>
          <w:i w:val="false"/>
          <w:color w:val="000000"/>
          <w:sz w:val="28"/>
        </w:rPr>
        <w:t>
      35. Облыс әкімінің төрағалығымен өтетін аппараттық кеңестерге (бұдан әрі – аппараттық кеңес) материалдар дайындауды және өткізуді облыс әкімінің орынбасарлары, аумақтық (келісім бойынша) және облыстың атқарушы органдары, қала мен аудан әкімдіктері, мүдделі бөлімдер жүзеге асырады.</w:t>
      </w:r>
    </w:p>
    <w:p>
      <w:pPr>
        <w:spacing w:after="0"/>
        <w:ind w:left="0"/>
        <w:jc w:val="both"/>
      </w:pPr>
      <w:r>
        <w:rPr>
          <w:rFonts w:ascii="Times New Roman"/>
          <w:b w:val="false"/>
          <w:i w:val="false"/>
          <w:color w:val="000000"/>
          <w:sz w:val="28"/>
        </w:rPr>
        <w:t>
      36. Аппараттық кеңестер апта сайын өткізіледі.</w:t>
      </w:r>
    </w:p>
    <w:p>
      <w:pPr>
        <w:spacing w:after="0"/>
        <w:ind w:left="0"/>
        <w:jc w:val="both"/>
      </w:pPr>
      <w:r>
        <w:rPr>
          <w:rFonts w:ascii="Times New Roman"/>
          <w:b w:val="false"/>
          <w:i w:val="false"/>
          <w:color w:val="000000"/>
          <w:sz w:val="28"/>
        </w:rPr>
        <w:t>
      37. Аппараттық кеңестерге облыс әкімі, ол болмаған жағдайда облыс әкімінің міндетін атқаратын орынбасары төрағалық етеді.</w:t>
      </w:r>
    </w:p>
    <w:p>
      <w:pPr>
        <w:spacing w:after="0"/>
        <w:ind w:left="0"/>
        <w:jc w:val="both"/>
      </w:pPr>
      <w:r>
        <w:rPr>
          <w:rFonts w:ascii="Times New Roman"/>
          <w:b w:val="false"/>
          <w:i w:val="false"/>
          <w:color w:val="000000"/>
          <w:sz w:val="28"/>
        </w:rPr>
        <w:t>
      38. Аппараттық кеңестерге облыс әкімінің орынбасарлары, Аппарат басшысы, қала мен аудан әкімдері (бейнеконференция байланысы режимінде), аумақтық (келісім бойынша) және атқарушы органдардың (тарату көрсеткішіне/тізбесіне сәйкес) бірінші басшылары және басқа да мүдделі тұлғалар қатысады.</w:t>
      </w:r>
    </w:p>
    <w:p>
      <w:pPr>
        <w:spacing w:after="0"/>
        <w:ind w:left="0"/>
        <w:jc w:val="both"/>
      </w:pPr>
      <w:r>
        <w:rPr>
          <w:rFonts w:ascii="Times New Roman"/>
          <w:b w:val="false"/>
          <w:i w:val="false"/>
          <w:color w:val="000000"/>
          <w:sz w:val="28"/>
        </w:rPr>
        <w:t>
      39. Аппарат басшысы аппараттық кеңестің күн тәртібін облыстың өзекті мәселелеріне сүйене отырып, жұмыс тәртібінде облыс әкімімен келіседі.</w:t>
      </w:r>
    </w:p>
    <w:p>
      <w:pPr>
        <w:spacing w:after="0"/>
        <w:ind w:left="0"/>
        <w:jc w:val="both"/>
      </w:pPr>
      <w:r>
        <w:rPr>
          <w:rFonts w:ascii="Times New Roman"/>
          <w:b w:val="false"/>
          <w:i w:val="false"/>
          <w:color w:val="000000"/>
          <w:sz w:val="28"/>
        </w:rPr>
        <w:t>
      40. Облыс әкімі аппараттық кеңестің күн тәртібін келіскеннен кейін, ӘЭДжТБ аппараттық кеңес өткізілгенге дейін 4 (төрт) жұмыс күні ішінде күн тәртібін әлеуметтік желі мессенджерлері арқылы атап көрсетілген мерзімде орындау үшін мүдделі мемлекеттік органдарға жіберуді қамтамасыз етеді.</w:t>
      </w:r>
    </w:p>
    <w:p>
      <w:pPr>
        <w:spacing w:after="0"/>
        <w:ind w:left="0"/>
        <w:jc w:val="both"/>
      </w:pPr>
      <w:r>
        <w:rPr>
          <w:rFonts w:ascii="Times New Roman"/>
          <w:b w:val="false"/>
          <w:i w:val="false"/>
          <w:color w:val="000000"/>
          <w:sz w:val="28"/>
        </w:rPr>
        <w:t>
      41. Материалдарды дайындауға жауапты аумақтық (келісім бойынша) және атқарушы органдар (тарату парағы тізбесіне/көрсеткішіне сәйкес) аппараттық кеңес өткізілгенге дейін 2 (екі) жұмыс күні ішінде мүдделі бөлімдерге келесі материалдарды ұсынады:</w:t>
      </w:r>
    </w:p>
    <w:p>
      <w:pPr>
        <w:spacing w:after="0"/>
        <w:ind w:left="0"/>
        <w:jc w:val="both"/>
      </w:pPr>
      <w:r>
        <w:rPr>
          <w:rFonts w:ascii="Times New Roman"/>
          <w:b w:val="false"/>
          <w:i w:val="false"/>
          <w:color w:val="000000"/>
          <w:sz w:val="28"/>
        </w:rPr>
        <w:t>
      - қаралатын мәселе бойынша үш беттен аспайтын көлемде тезис;</w:t>
      </w:r>
    </w:p>
    <w:p>
      <w:pPr>
        <w:spacing w:after="0"/>
        <w:ind w:left="0"/>
        <w:jc w:val="both"/>
      </w:pPr>
      <w:r>
        <w:rPr>
          <w:rFonts w:ascii="Times New Roman"/>
          <w:b w:val="false"/>
          <w:i w:val="false"/>
          <w:color w:val="000000"/>
          <w:sz w:val="28"/>
        </w:rPr>
        <w:t>
      - баяндаманың жобасы;</w:t>
      </w:r>
    </w:p>
    <w:p>
      <w:pPr>
        <w:spacing w:after="0"/>
        <w:ind w:left="0"/>
        <w:jc w:val="both"/>
      </w:pPr>
      <w:r>
        <w:rPr>
          <w:rFonts w:ascii="Times New Roman"/>
          <w:b w:val="false"/>
          <w:i w:val="false"/>
          <w:color w:val="000000"/>
          <w:sz w:val="28"/>
        </w:rPr>
        <w:t xml:space="preserve">
      - хаттамаға ұсыныстар; </w:t>
      </w:r>
    </w:p>
    <w:p>
      <w:pPr>
        <w:spacing w:after="0"/>
        <w:ind w:left="0"/>
        <w:jc w:val="both"/>
      </w:pPr>
      <w:r>
        <w:rPr>
          <w:rFonts w:ascii="Times New Roman"/>
          <w:b w:val="false"/>
          <w:i w:val="false"/>
          <w:color w:val="000000"/>
          <w:sz w:val="28"/>
        </w:rPr>
        <w:t xml:space="preserve">
      - аппараттық кеңеске шақырылғандардың тізімі. </w:t>
      </w:r>
    </w:p>
    <w:p>
      <w:pPr>
        <w:spacing w:after="0"/>
        <w:ind w:left="0"/>
        <w:jc w:val="both"/>
      </w:pPr>
      <w:r>
        <w:rPr>
          <w:rFonts w:ascii="Times New Roman"/>
          <w:b w:val="false"/>
          <w:i w:val="false"/>
          <w:color w:val="000000"/>
          <w:sz w:val="28"/>
        </w:rPr>
        <w:t>
      42. Аумақтық (келісім бойынша) және атқарушы органдармен жасақталатын шақырылғандар тізімі облыс әкімінің жетекшілік ететін орынбасарымен міндетті түрде келісіледі.</w:t>
      </w:r>
    </w:p>
    <w:p>
      <w:pPr>
        <w:spacing w:after="0"/>
        <w:ind w:left="0"/>
        <w:jc w:val="both"/>
      </w:pPr>
      <w:r>
        <w:rPr>
          <w:rFonts w:ascii="Times New Roman"/>
          <w:b w:val="false"/>
          <w:i w:val="false"/>
          <w:color w:val="000000"/>
          <w:sz w:val="28"/>
        </w:rPr>
        <w:t>
      43. ӘЭДжТБ аппараттық кеңес өткізілгенге дейін 1 (бір) жұмыс күні ішінде облыс әкіміне не оның міндетін атқарушы тұлғаға жүргізу тәртібін дайындайды, аппараттық кеңеске шақырылғандарды хабардар етеді.</w:t>
      </w:r>
    </w:p>
    <w:p>
      <w:pPr>
        <w:spacing w:after="0"/>
        <w:ind w:left="0"/>
        <w:jc w:val="both"/>
      </w:pPr>
      <w:r>
        <w:rPr>
          <w:rFonts w:ascii="Times New Roman"/>
          <w:b w:val="false"/>
          <w:i w:val="false"/>
          <w:color w:val="000000"/>
          <w:sz w:val="28"/>
        </w:rPr>
        <w:t>
      44. Дайын материалдар жасақталғаннан кейін ӨДжҰЖБ құжаттарды Аппарат басшысына береді, ол дайын материалдарды облыс әкіміне ұсынады.</w:t>
      </w:r>
    </w:p>
    <w:p>
      <w:pPr>
        <w:spacing w:after="0"/>
        <w:ind w:left="0"/>
        <w:jc w:val="both"/>
      </w:pPr>
      <w:r>
        <w:rPr>
          <w:rFonts w:ascii="Times New Roman"/>
          <w:b w:val="false"/>
          <w:i w:val="false"/>
          <w:color w:val="000000"/>
          <w:sz w:val="28"/>
        </w:rPr>
        <w:t>
      Дайын материалдар келесі талаптарға сәйкес келуі тиіс:</w:t>
      </w:r>
    </w:p>
    <w:p>
      <w:pPr>
        <w:spacing w:after="0"/>
        <w:ind w:left="0"/>
        <w:jc w:val="both"/>
      </w:pPr>
      <w:r>
        <w:rPr>
          <w:rFonts w:ascii="Times New Roman"/>
          <w:b w:val="false"/>
          <w:i w:val="false"/>
          <w:color w:val="000000"/>
          <w:sz w:val="28"/>
        </w:rPr>
        <w:t>
      - мемлекеттік және орыс тілдерінде, электронды және қағаз жеткізгіштерде әзірленген;</w:t>
      </w:r>
    </w:p>
    <w:p>
      <w:pPr>
        <w:spacing w:after="0"/>
        <w:ind w:left="0"/>
        <w:jc w:val="both"/>
      </w:pPr>
      <w:r>
        <w:rPr>
          <w:rFonts w:ascii="Times New Roman"/>
          <w:b w:val="false"/>
          <w:i w:val="false"/>
          <w:color w:val="000000"/>
          <w:sz w:val="28"/>
        </w:rPr>
        <w:t>
      - материалды енгізуші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xml:space="preserve">
      - облыс әкімінің аталған мәселелерге жетекшілік ететін орынбасарымен, Аппарат басшысымен, бөлім басшыларымен келісілген. </w:t>
      </w:r>
    </w:p>
    <w:p>
      <w:pPr>
        <w:spacing w:after="0"/>
        <w:ind w:left="0"/>
        <w:jc w:val="both"/>
      </w:pPr>
      <w:r>
        <w:rPr>
          <w:rFonts w:ascii="Times New Roman"/>
          <w:b w:val="false"/>
          <w:i w:val="false"/>
          <w:color w:val="000000"/>
          <w:sz w:val="28"/>
        </w:rPr>
        <w:t>
      45. Тиісті мемлекеттік органдар материалдарды мерзімінде ұсынбаған жағдайда бөлімдер тәртіптік ықпал ету шараларын қабылдау үшін Аппарат басшысына жазбаша баяндайды.</w:t>
      </w:r>
    </w:p>
    <w:p>
      <w:pPr>
        <w:spacing w:after="0"/>
        <w:ind w:left="0"/>
        <w:jc w:val="both"/>
      </w:pPr>
      <w:r>
        <w:rPr>
          <w:rFonts w:ascii="Times New Roman"/>
          <w:b w:val="false"/>
          <w:i w:val="false"/>
          <w:color w:val="000000"/>
          <w:sz w:val="28"/>
        </w:rPr>
        <w:t xml:space="preserve">
      Материалдардың мерзімінде ұсынылмағаны және сапасы үшін жауаптылық облыс әкімінің орынбасарларына, аумақтық (келісім бойынша) және атқарушы органдардың (тарату парағы тізбесіне/көрсеткішіне сәйкес) бірінші басшыларына, бөлім басшыларына жүктеледі. </w:t>
      </w:r>
    </w:p>
    <w:p>
      <w:pPr>
        <w:spacing w:after="0"/>
        <w:ind w:left="0"/>
        <w:jc w:val="both"/>
      </w:pPr>
      <w:r>
        <w:rPr>
          <w:rFonts w:ascii="Times New Roman"/>
          <w:b w:val="false"/>
          <w:i w:val="false"/>
          <w:color w:val="000000"/>
          <w:sz w:val="28"/>
        </w:rPr>
        <w:t>
      46. Қатысушыларды отырғызуды, аудио немесе видео аппаратураларды қосуды ӨДжҰЖБ Аппарат басшысының орынбасарымен келісе отырып жүзеге асырады.</w:t>
      </w:r>
    </w:p>
    <w:p>
      <w:pPr>
        <w:spacing w:after="0"/>
        <w:ind w:left="0"/>
        <w:jc w:val="both"/>
      </w:pPr>
      <w:r>
        <w:rPr>
          <w:rFonts w:ascii="Times New Roman"/>
          <w:b w:val="false"/>
          <w:i w:val="false"/>
          <w:color w:val="000000"/>
          <w:sz w:val="28"/>
        </w:rPr>
        <w:t>
      47. Аппараттық кеңестерде хаттама жүргізіледі, онда облыс әкімінің тиісті тұлғаларға тапсырмалары көрсетіледі. Аппараттық кеңестерде қаралатын мәселелерді талқылау ақпараттың электрондық жеткізгіштеріне жазылады.</w:t>
      </w:r>
    </w:p>
    <w:p>
      <w:pPr>
        <w:spacing w:after="0"/>
        <w:ind w:left="0"/>
        <w:jc w:val="both"/>
      </w:pPr>
      <w:r>
        <w:rPr>
          <w:rFonts w:ascii="Times New Roman"/>
          <w:b w:val="false"/>
          <w:i w:val="false"/>
          <w:color w:val="000000"/>
          <w:sz w:val="28"/>
        </w:rPr>
        <w:t>
      Хаттаманы ӘЭДжТБ аппараттық кеңес аяқталған күннен бастап 3 (үш) жұмыс күні ішінде облыс әкімінің тапсырмасы негізінде ресімдейді, Аппарат басшысы бұрыштама қояды және облыс әкіміне қол қоюға жолдайды.</w:t>
      </w:r>
    </w:p>
    <w:p>
      <w:pPr>
        <w:spacing w:after="0"/>
        <w:ind w:left="0"/>
        <w:jc w:val="both"/>
      </w:pPr>
      <w:r>
        <w:rPr>
          <w:rFonts w:ascii="Times New Roman"/>
          <w:b w:val="false"/>
          <w:i w:val="false"/>
          <w:color w:val="000000"/>
          <w:sz w:val="28"/>
        </w:rPr>
        <w:t>
      Аппараттық кеңестердің хаттамалары істер номенклатурасына сәйкес ресімделеді және тарату парағының көрсеткішіне/тізбесіне сәйкес мүдделі мемлекеттік органдарға және лауазымды адамдарға жіберіледі.</w:t>
      </w:r>
    </w:p>
    <w:p>
      <w:pPr>
        <w:spacing w:after="0"/>
        <w:ind w:left="0"/>
        <w:jc w:val="both"/>
      </w:pPr>
      <w:r>
        <w:rPr>
          <w:rFonts w:ascii="Times New Roman"/>
          <w:b w:val="false"/>
          <w:i w:val="false"/>
          <w:color w:val="000000"/>
          <w:sz w:val="28"/>
        </w:rPr>
        <w:t>
      48. Аппараттық кеңестерде берілген тапсырмалардың орындалу барысына бақылау және мониторинг жүргізу мерзімдер бойынша – ҚҚЕжББ, ал сапасы бойынша – тиісті бөлімдер арқылы жүзеге асырылады.</w:t>
      </w:r>
    </w:p>
    <w:p>
      <w:pPr>
        <w:spacing w:after="0"/>
        <w:ind w:left="0"/>
        <w:jc w:val="both"/>
      </w:pPr>
      <w:r>
        <w:rPr>
          <w:rFonts w:ascii="Times New Roman"/>
          <w:b w:val="false"/>
          <w:i w:val="false"/>
          <w:color w:val="000000"/>
          <w:sz w:val="28"/>
        </w:rPr>
        <w:t xml:space="preserve">
      Облыс әкімінің төрағалығымен өтетін жедел кеңестерді </w:t>
      </w:r>
    </w:p>
    <w:p>
      <w:pPr>
        <w:spacing w:after="0"/>
        <w:ind w:left="0"/>
        <w:jc w:val="both"/>
      </w:pPr>
      <w:r>
        <w:rPr>
          <w:rFonts w:ascii="Times New Roman"/>
          <w:b w:val="false"/>
          <w:i w:val="false"/>
          <w:color w:val="000000"/>
          <w:sz w:val="28"/>
        </w:rPr>
        <w:t>
      дайындау және өткізу тәртібі</w:t>
      </w:r>
    </w:p>
    <w:p>
      <w:pPr>
        <w:spacing w:after="0"/>
        <w:ind w:left="0"/>
        <w:jc w:val="both"/>
      </w:pPr>
      <w:r>
        <w:rPr>
          <w:rFonts w:ascii="Times New Roman"/>
          <w:b w:val="false"/>
          <w:i w:val="false"/>
          <w:color w:val="000000"/>
          <w:sz w:val="28"/>
        </w:rPr>
        <w:t>
      49. Облыс әкімінің төрағалығымен өтетін жедел кеңестерге (бұдан әрі – жедел кеңес) материалдар дайындауды және өткізуді облыс әкімінің орынбасарлары, аумақтық (келісім бойынша) және облыстың атқарушы органдары, бөлімдер жүзеге асырады.</w:t>
      </w:r>
    </w:p>
    <w:p>
      <w:pPr>
        <w:spacing w:after="0"/>
        <w:ind w:left="0"/>
        <w:jc w:val="both"/>
      </w:pPr>
      <w:r>
        <w:rPr>
          <w:rFonts w:ascii="Times New Roman"/>
          <w:b w:val="false"/>
          <w:i w:val="false"/>
          <w:color w:val="000000"/>
          <w:sz w:val="28"/>
        </w:rPr>
        <w:t>
      50. Жедел кеңестер облыс әкімінің тапсырмасына сәйкес өзекті мәселелер бойынша жұмыс тәртібінде өткізіледі.</w:t>
      </w:r>
    </w:p>
    <w:p>
      <w:pPr>
        <w:spacing w:after="0"/>
        <w:ind w:left="0"/>
        <w:jc w:val="both"/>
      </w:pPr>
      <w:r>
        <w:rPr>
          <w:rFonts w:ascii="Times New Roman"/>
          <w:b w:val="false"/>
          <w:i w:val="false"/>
          <w:color w:val="000000"/>
          <w:sz w:val="28"/>
        </w:rPr>
        <w:t>
      51. Жедел кеңестер мәжіліс залында және облыс әкімінің кабинетінде өткізілуі мүмкін.</w:t>
      </w:r>
    </w:p>
    <w:p>
      <w:pPr>
        <w:spacing w:after="0"/>
        <w:ind w:left="0"/>
        <w:jc w:val="both"/>
      </w:pPr>
      <w:r>
        <w:rPr>
          <w:rFonts w:ascii="Times New Roman"/>
          <w:b w:val="false"/>
          <w:i w:val="false"/>
          <w:color w:val="000000"/>
          <w:sz w:val="28"/>
        </w:rPr>
        <w:t>
      52. Жедел кеңестің күн тәртібін облыс әкімі белгілейді, облыс әкімінің орынбасарлары мен Аппарат басшысы да бастамашы бола алады.</w:t>
      </w:r>
    </w:p>
    <w:p>
      <w:pPr>
        <w:spacing w:after="0"/>
        <w:ind w:left="0"/>
        <w:jc w:val="both"/>
      </w:pPr>
      <w:r>
        <w:rPr>
          <w:rFonts w:ascii="Times New Roman"/>
          <w:b w:val="false"/>
          <w:i w:val="false"/>
          <w:color w:val="000000"/>
          <w:sz w:val="28"/>
        </w:rPr>
        <w:t>
      53. Облыс әкімі жедел кеңестің күн тәртібін бекіткеннен кейін, тиісті бөлімдер күн тәртібін дереу мессенджерлер арқылы (WhatsApp, Telegram) таратуды қамтамасыз етеді.</w:t>
      </w:r>
    </w:p>
    <w:p>
      <w:pPr>
        <w:spacing w:after="0"/>
        <w:ind w:left="0"/>
        <w:jc w:val="both"/>
      </w:pPr>
      <w:r>
        <w:rPr>
          <w:rFonts w:ascii="Times New Roman"/>
          <w:b w:val="false"/>
          <w:i w:val="false"/>
          <w:color w:val="000000"/>
          <w:sz w:val="28"/>
        </w:rPr>
        <w:t>
      54. Материалдарды дайындауға жауапты аумақтық (келісім бойынша) және атқарушы органдар (тарату парағы тізбесіне/көрсеткішіне сәйкес) материалдарды көрсетілген мерзімде бөлімдерге келесі материалдарды ұсынуы тиіс:</w:t>
      </w:r>
    </w:p>
    <w:p>
      <w:pPr>
        <w:spacing w:after="0"/>
        <w:ind w:left="0"/>
        <w:jc w:val="both"/>
      </w:pPr>
      <w:r>
        <w:rPr>
          <w:rFonts w:ascii="Times New Roman"/>
          <w:b w:val="false"/>
          <w:i w:val="false"/>
          <w:color w:val="000000"/>
          <w:sz w:val="28"/>
        </w:rPr>
        <w:t>
      - анықтама (үш беттен аспауы тиіс);</w:t>
      </w:r>
    </w:p>
    <w:p>
      <w:pPr>
        <w:spacing w:after="0"/>
        <w:ind w:left="0"/>
        <w:jc w:val="both"/>
      </w:pPr>
      <w:r>
        <w:rPr>
          <w:rFonts w:ascii="Times New Roman"/>
          <w:b w:val="false"/>
          <w:i w:val="false"/>
          <w:color w:val="000000"/>
          <w:sz w:val="28"/>
        </w:rPr>
        <w:t>
      - презентация мен сөйлеушілердің баяндамасының жобасы;</w:t>
      </w:r>
    </w:p>
    <w:p>
      <w:pPr>
        <w:spacing w:after="0"/>
        <w:ind w:left="0"/>
        <w:jc w:val="both"/>
      </w:pPr>
      <w:r>
        <w:rPr>
          <w:rFonts w:ascii="Times New Roman"/>
          <w:b w:val="false"/>
          <w:i w:val="false"/>
          <w:color w:val="000000"/>
          <w:sz w:val="28"/>
        </w:rPr>
        <w:t>
      - хаттамаға ұсыныстар;</w:t>
      </w:r>
    </w:p>
    <w:p>
      <w:pPr>
        <w:spacing w:after="0"/>
        <w:ind w:left="0"/>
        <w:jc w:val="both"/>
      </w:pPr>
      <w:r>
        <w:rPr>
          <w:rFonts w:ascii="Times New Roman"/>
          <w:b w:val="false"/>
          <w:i w:val="false"/>
          <w:color w:val="000000"/>
          <w:sz w:val="28"/>
        </w:rPr>
        <w:t xml:space="preserve">
      - шақырылғандардың тізімі. </w:t>
      </w:r>
    </w:p>
    <w:p>
      <w:pPr>
        <w:spacing w:after="0"/>
        <w:ind w:left="0"/>
        <w:jc w:val="both"/>
      </w:pPr>
      <w:r>
        <w:rPr>
          <w:rFonts w:ascii="Times New Roman"/>
          <w:b w:val="false"/>
          <w:i w:val="false"/>
          <w:color w:val="000000"/>
          <w:sz w:val="28"/>
        </w:rPr>
        <w:t>
      55. Аумақтық (келісім бойынша) және атқарушы органдармен (тарату парағы тізбесіне/көрсеткішіне сәйкес) жасақталатын шақырылғандар тізімі облыс әкімінің жетекшілік ететін орынбасарымен міндетті түрде келісіледі.</w:t>
      </w:r>
    </w:p>
    <w:p>
      <w:pPr>
        <w:spacing w:after="0"/>
        <w:ind w:left="0"/>
        <w:jc w:val="both"/>
      </w:pPr>
      <w:r>
        <w:rPr>
          <w:rFonts w:ascii="Times New Roman"/>
          <w:b w:val="false"/>
          <w:i w:val="false"/>
          <w:color w:val="000000"/>
          <w:sz w:val="28"/>
        </w:rPr>
        <w:t>
      56. Жетекшілік ететін мәселелеріне сәйкес аппарат бөлімдерінің басшылары аумақтық (келісім бойынша) және атқарушы органдардан (тарату парағы тізбесіне/көрсеткішіне сәйкес) материалдарды алғаннан кейін тез арада анықтамада берілген ақпараттарға талдау жасайды, дұрыстығын тексереді (қажет болған жағдайда жергілікті жерге шығу арқылы). Облыс әкіміне немесе оның міндетін атқаратын тұлғаға жүргізу тәртібін дайындауды, жедел кеңеске шақырылғандардың қатысуын қамтамасыз етуді тиісті бөлім басшылары жүзеге асырады.</w:t>
      </w:r>
    </w:p>
    <w:p>
      <w:pPr>
        <w:spacing w:after="0"/>
        <w:ind w:left="0"/>
        <w:jc w:val="both"/>
      </w:pPr>
      <w:r>
        <w:rPr>
          <w:rFonts w:ascii="Times New Roman"/>
          <w:b w:val="false"/>
          <w:i w:val="false"/>
          <w:color w:val="000000"/>
          <w:sz w:val="28"/>
        </w:rPr>
        <w:t>
      57. Дайын материалдар жасақталғаннан кейін тиісті бөлім басшылары құжаттарды облыс әкімінің көмекшісіне, ол дайын материалдарды Аппарат басшысымен келісілгеннен кейін облыс әкіміне ұсынады.</w:t>
      </w:r>
    </w:p>
    <w:p>
      <w:pPr>
        <w:spacing w:after="0"/>
        <w:ind w:left="0"/>
        <w:jc w:val="both"/>
      </w:pPr>
      <w:r>
        <w:rPr>
          <w:rFonts w:ascii="Times New Roman"/>
          <w:b w:val="false"/>
          <w:i w:val="false"/>
          <w:color w:val="000000"/>
          <w:sz w:val="28"/>
        </w:rPr>
        <w:t>
      Дайын материалдар келесі талаптарға сәйкес келуі тиіс:</w:t>
      </w:r>
    </w:p>
    <w:p>
      <w:pPr>
        <w:spacing w:after="0"/>
        <w:ind w:left="0"/>
        <w:jc w:val="both"/>
      </w:pPr>
      <w:r>
        <w:rPr>
          <w:rFonts w:ascii="Times New Roman"/>
          <w:b w:val="false"/>
          <w:i w:val="false"/>
          <w:color w:val="000000"/>
          <w:sz w:val="28"/>
        </w:rPr>
        <w:t>
      - мемлекеттік және орыс тілдерінде, электронды және қағаз жеткізгіштерде әзірленген;</w:t>
      </w:r>
    </w:p>
    <w:p>
      <w:pPr>
        <w:spacing w:after="0"/>
        <w:ind w:left="0"/>
        <w:jc w:val="both"/>
      </w:pPr>
      <w:r>
        <w:rPr>
          <w:rFonts w:ascii="Times New Roman"/>
          <w:b w:val="false"/>
          <w:i w:val="false"/>
          <w:color w:val="000000"/>
          <w:sz w:val="28"/>
        </w:rPr>
        <w:t>
      - материалды енгізуші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xml:space="preserve">
      - облыс әкімінің аталған мәселелерге жетекшілік ететін орынбасарымен, Аппарат басшысымен, бөлім басшыларымен келісілген. </w:t>
      </w:r>
    </w:p>
    <w:p>
      <w:pPr>
        <w:spacing w:after="0"/>
        <w:ind w:left="0"/>
        <w:jc w:val="both"/>
      </w:pPr>
      <w:r>
        <w:rPr>
          <w:rFonts w:ascii="Times New Roman"/>
          <w:b w:val="false"/>
          <w:i w:val="false"/>
          <w:color w:val="000000"/>
          <w:sz w:val="28"/>
        </w:rPr>
        <w:t>
      58. Материалдардың мерзімінде ұсынылмағаны және сапасы үшін жауаптылық облыс әкімінің орынбасарларына, аумақтық (келісім бойынша) және атқарушы органдардың (тарату парағы тізбесіне/көрсеткішіне сәйкес) бірінші басшыларына, мәселелерге жетекшілік ететін бөлім басшыларына жүктеледі.</w:t>
      </w:r>
    </w:p>
    <w:p>
      <w:pPr>
        <w:spacing w:after="0"/>
        <w:ind w:left="0"/>
        <w:jc w:val="both"/>
      </w:pPr>
      <w:r>
        <w:rPr>
          <w:rFonts w:ascii="Times New Roman"/>
          <w:b w:val="false"/>
          <w:i w:val="false"/>
          <w:color w:val="000000"/>
          <w:sz w:val="28"/>
        </w:rPr>
        <w:t>
      59. Қатысушыларды отырғызуды, аудио немесе видео аппаратураларды қосуды ӨДжҰЖБ Аппарат басшысының орынбасарымен келісе отырып жүзеге асырады.</w:t>
      </w:r>
    </w:p>
    <w:p>
      <w:pPr>
        <w:spacing w:after="0"/>
        <w:ind w:left="0"/>
        <w:jc w:val="both"/>
      </w:pPr>
      <w:r>
        <w:rPr>
          <w:rFonts w:ascii="Times New Roman"/>
          <w:b w:val="false"/>
          <w:i w:val="false"/>
          <w:color w:val="000000"/>
          <w:sz w:val="28"/>
        </w:rPr>
        <w:t>
      60. Жедел кеңестерде хаттама жүргізіледі, онда облыс әкімінің тиісті тұлғаларға берген тапсырмалары көрсетіледі.</w:t>
      </w:r>
    </w:p>
    <w:p>
      <w:pPr>
        <w:spacing w:after="0"/>
        <w:ind w:left="0"/>
        <w:jc w:val="both"/>
      </w:pPr>
      <w:r>
        <w:rPr>
          <w:rFonts w:ascii="Times New Roman"/>
          <w:b w:val="false"/>
          <w:i w:val="false"/>
          <w:color w:val="000000"/>
          <w:sz w:val="28"/>
        </w:rPr>
        <w:t>
      Хаттама жедел кеңес аяқталғаннан кейін 3 (үш) жұмыс күні ішінде тиісті бөліммен ресімделеді, оған Аппарат басшысы бұрыштама қояды және облыс әкіміне қол қоюға жолдайды.</w:t>
      </w:r>
    </w:p>
    <w:p>
      <w:pPr>
        <w:spacing w:after="0"/>
        <w:ind w:left="0"/>
        <w:jc w:val="both"/>
      </w:pPr>
      <w:r>
        <w:rPr>
          <w:rFonts w:ascii="Times New Roman"/>
          <w:b w:val="false"/>
          <w:i w:val="false"/>
          <w:color w:val="000000"/>
          <w:sz w:val="28"/>
        </w:rPr>
        <w:t>
      Жедел кеңестердің хаттамалары істер номенклатурасына сәйкес ресімделеді. Тарату парағы тізбесіне/көрсеткішіне сәйкес мүдделі мемлекеттік органдар мен лауазымды тұлғаларға жіберіледі.</w:t>
      </w:r>
    </w:p>
    <w:p>
      <w:pPr>
        <w:spacing w:after="0"/>
        <w:ind w:left="0"/>
        <w:jc w:val="both"/>
      </w:pPr>
      <w:r>
        <w:rPr>
          <w:rFonts w:ascii="Times New Roman"/>
          <w:b w:val="false"/>
          <w:i w:val="false"/>
          <w:color w:val="000000"/>
          <w:sz w:val="28"/>
        </w:rPr>
        <w:t>
      61. Жедел кеңестерде берілген тапсырмалардың орындалу барысын бақылауды және мониторингілеуді тиісті бөлімдер жүзеге асырады.</w:t>
      </w:r>
    </w:p>
    <w:p>
      <w:pPr>
        <w:spacing w:after="0"/>
        <w:ind w:left="0"/>
        <w:jc w:val="both"/>
      </w:pPr>
      <w:r>
        <w:rPr>
          <w:rFonts w:ascii="Times New Roman"/>
          <w:b w:val="false"/>
          <w:i w:val="false"/>
          <w:color w:val="000000"/>
          <w:sz w:val="28"/>
        </w:rPr>
        <w:t>
      Облыс әкімінің төрағалық етуімен облыстық комиссиялардың және үйлестіру кеңестерінің отырыстарын дайындау және өткізу тәртібі</w:t>
      </w:r>
    </w:p>
    <w:p>
      <w:pPr>
        <w:spacing w:after="0"/>
        <w:ind w:left="0"/>
        <w:jc w:val="both"/>
      </w:pPr>
      <w:r>
        <w:rPr>
          <w:rFonts w:ascii="Times New Roman"/>
          <w:b w:val="false"/>
          <w:i w:val="false"/>
          <w:color w:val="000000"/>
          <w:sz w:val="28"/>
        </w:rPr>
        <w:t>
      62. Облыс әкімінің төрағалық етуімен облыстық комиссиялардың және үйлестіру кеңестерінің отырыстарына (бұдан әрі - комиссиялар мен кеңестер отырыстары) материалдар дайындауды және өткізуді облыс әкімінің орынбасарлары, аумақтық (келісім бойынша) және облыстың атқарушы органдары, бөлімдер жүзеге асырады.</w:t>
      </w:r>
    </w:p>
    <w:p>
      <w:pPr>
        <w:spacing w:after="0"/>
        <w:ind w:left="0"/>
        <w:jc w:val="both"/>
      </w:pPr>
      <w:r>
        <w:rPr>
          <w:rFonts w:ascii="Times New Roman"/>
          <w:b w:val="false"/>
          <w:i w:val="false"/>
          <w:color w:val="000000"/>
          <w:sz w:val="28"/>
        </w:rPr>
        <w:t>
      63. Комиссиялар мен кеңестер отырыстары комиссиялар мен үйлестіру кеңестерінің ережелеріне, отырысты өткізу кестесіне сәйкес өткізіледі.</w:t>
      </w:r>
    </w:p>
    <w:p>
      <w:pPr>
        <w:spacing w:after="0"/>
        <w:ind w:left="0"/>
        <w:jc w:val="both"/>
      </w:pPr>
      <w:r>
        <w:rPr>
          <w:rFonts w:ascii="Times New Roman"/>
          <w:b w:val="false"/>
          <w:i w:val="false"/>
          <w:color w:val="000000"/>
          <w:sz w:val="28"/>
        </w:rPr>
        <w:t>
      64. Комиссиялар/кеңестерді өткізу күні мен уақыты жұмыс тәртібінде Аппарат басшысымен келісіледі.</w:t>
      </w:r>
    </w:p>
    <w:p>
      <w:pPr>
        <w:spacing w:after="0"/>
        <w:ind w:left="0"/>
        <w:jc w:val="both"/>
      </w:pPr>
      <w:r>
        <w:rPr>
          <w:rFonts w:ascii="Times New Roman"/>
          <w:b w:val="false"/>
          <w:i w:val="false"/>
          <w:color w:val="000000"/>
          <w:sz w:val="28"/>
        </w:rPr>
        <w:t>
      65. Комиссиялар мен кеңестер отырыстарының күн тәртібін комиссиялар мен кеңестер отырыстарын өткізудің жылдық жоспарына сәйкес облыс әкімі бекітеді.</w:t>
      </w:r>
    </w:p>
    <w:p>
      <w:pPr>
        <w:spacing w:after="0"/>
        <w:ind w:left="0"/>
        <w:jc w:val="both"/>
      </w:pPr>
      <w:r>
        <w:rPr>
          <w:rFonts w:ascii="Times New Roman"/>
          <w:b w:val="false"/>
          <w:i w:val="false"/>
          <w:color w:val="000000"/>
          <w:sz w:val="28"/>
        </w:rPr>
        <w:t>
      66. Комиссиялар мен кеңестер отырыстарының күн тәртібін облыс әкімі бекіткеннен кейін тиісті жұмыс органдары (аумақтық (келісім бойынша) және атқарушы органдар), бөлімдер комиссия мен кеңес түріне қарай облыс әкімінің жетекшілік ететін орынбасарының немесе Аппарат басшысының қолы қойылған ілеспе хатпен күн тәртібін жіберуді қамтамасыз етеді. Күн тәртібі атап көрсетілген мерзімде орындау үшін мүдделі органдарға жіберіледі.</w:t>
      </w:r>
    </w:p>
    <w:p>
      <w:pPr>
        <w:spacing w:after="0"/>
        <w:ind w:left="0"/>
        <w:jc w:val="both"/>
      </w:pPr>
      <w:r>
        <w:rPr>
          <w:rFonts w:ascii="Times New Roman"/>
          <w:b w:val="false"/>
          <w:i w:val="false"/>
          <w:color w:val="000000"/>
          <w:sz w:val="28"/>
        </w:rPr>
        <w:t>
      67. Материалдарды дайындауға жауапты аумақтық (келісім бойынша) және атқарушы органдар (тарату парағы тізбесіне/көрсеткішіне сәйкес), бөлімдер көрсетілген мерзімде комиссия мен кеңес түріне қарай бөлімдерге келесі материалдарды ұсынуы тиіс:</w:t>
      </w:r>
    </w:p>
    <w:p>
      <w:pPr>
        <w:spacing w:after="0"/>
        <w:ind w:left="0"/>
        <w:jc w:val="both"/>
      </w:pPr>
      <w:r>
        <w:rPr>
          <w:rFonts w:ascii="Times New Roman"/>
          <w:b w:val="false"/>
          <w:i w:val="false"/>
          <w:color w:val="000000"/>
          <w:sz w:val="28"/>
        </w:rPr>
        <w:t>
      - анықтама (үш беттен аспауы тиіс);</w:t>
      </w:r>
    </w:p>
    <w:p>
      <w:pPr>
        <w:spacing w:after="0"/>
        <w:ind w:left="0"/>
        <w:jc w:val="both"/>
      </w:pPr>
      <w:r>
        <w:rPr>
          <w:rFonts w:ascii="Times New Roman"/>
          <w:b w:val="false"/>
          <w:i w:val="false"/>
          <w:color w:val="000000"/>
          <w:sz w:val="28"/>
        </w:rPr>
        <w:t>
      - жүргізу тәртібі;</w:t>
      </w:r>
    </w:p>
    <w:p>
      <w:pPr>
        <w:spacing w:after="0"/>
        <w:ind w:left="0"/>
        <w:jc w:val="both"/>
      </w:pPr>
      <w:r>
        <w:rPr>
          <w:rFonts w:ascii="Times New Roman"/>
          <w:b w:val="false"/>
          <w:i w:val="false"/>
          <w:color w:val="000000"/>
          <w:sz w:val="28"/>
        </w:rPr>
        <w:t>
      - презентация және сөйлеушілердің баяндамасының жобасы;</w:t>
      </w:r>
    </w:p>
    <w:p>
      <w:pPr>
        <w:spacing w:after="0"/>
        <w:ind w:left="0"/>
        <w:jc w:val="both"/>
      </w:pPr>
      <w:r>
        <w:rPr>
          <w:rFonts w:ascii="Times New Roman"/>
          <w:b w:val="false"/>
          <w:i w:val="false"/>
          <w:color w:val="000000"/>
          <w:sz w:val="28"/>
        </w:rPr>
        <w:t xml:space="preserve">
      - шақырылғандардың тізімі. </w:t>
      </w:r>
    </w:p>
    <w:p>
      <w:pPr>
        <w:spacing w:after="0"/>
        <w:ind w:left="0"/>
        <w:jc w:val="both"/>
      </w:pPr>
      <w:r>
        <w:rPr>
          <w:rFonts w:ascii="Times New Roman"/>
          <w:b w:val="false"/>
          <w:i w:val="false"/>
          <w:color w:val="000000"/>
          <w:sz w:val="28"/>
        </w:rPr>
        <w:t>
      68. Аумақтық (келісім бойынша) және атқарушы органдармен (тарату парағы тізбесіне/көрсеткішіне сәйкес) жасақталатын шақырылғандар тізімі комиссия мен кеңес түріне қарай облыс әкімінің жетекшілік ететін орынбасарымен немесе Аппарат басшысымен міндетті түрде келісіледі.</w:t>
      </w:r>
    </w:p>
    <w:p>
      <w:pPr>
        <w:spacing w:after="0"/>
        <w:ind w:left="0"/>
        <w:jc w:val="both"/>
      </w:pPr>
      <w:r>
        <w:rPr>
          <w:rFonts w:ascii="Times New Roman"/>
          <w:b w:val="false"/>
          <w:i w:val="false"/>
          <w:color w:val="000000"/>
          <w:sz w:val="28"/>
        </w:rPr>
        <w:t>
      69. Бөлімдер аумақтық (келісім бойынша) және атқарушы органдардан (тарату парағы тізбесіне/көрсеткішіне сәйкес) материалдарды алғаннан кейін тез арада анықтамада берілген ақпараттарға талдау жасауы, дұрыстығын тексеруі (қажет болған жағдайда жергілікті жерге шығу арқылы) және оларды облыс әкімінің жетекшілік ететін орынбасарына ұсынуы тиіс. Облыс әкімінің орынбасарлары дайын материалдарды облыс әкіміне ұсынады.</w:t>
      </w:r>
    </w:p>
    <w:p>
      <w:pPr>
        <w:spacing w:after="0"/>
        <w:ind w:left="0"/>
        <w:jc w:val="both"/>
      </w:pPr>
      <w:r>
        <w:rPr>
          <w:rFonts w:ascii="Times New Roman"/>
          <w:b w:val="false"/>
          <w:i w:val="false"/>
          <w:color w:val="000000"/>
          <w:sz w:val="28"/>
        </w:rPr>
        <w:t>
      Дайын материалдар келесі талаптарды сақтай отырып ұсынылуы тиіс:</w:t>
      </w:r>
    </w:p>
    <w:p>
      <w:pPr>
        <w:spacing w:after="0"/>
        <w:ind w:left="0"/>
        <w:jc w:val="both"/>
      </w:pPr>
      <w:r>
        <w:rPr>
          <w:rFonts w:ascii="Times New Roman"/>
          <w:b w:val="false"/>
          <w:i w:val="false"/>
          <w:color w:val="000000"/>
          <w:sz w:val="28"/>
        </w:rPr>
        <w:t>
      - мемлекеттік немесе орыс тілдерінде, электронды және қағаз жеткізгіштерде әзірленген;</w:t>
      </w:r>
    </w:p>
    <w:p>
      <w:pPr>
        <w:spacing w:after="0"/>
        <w:ind w:left="0"/>
        <w:jc w:val="both"/>
      </w:pPr>
      <w:r>
        <w:rPr>
          <w:rFonts w:ascii="Times New Roman"/>
          <w:b w:val="false"/>
          <w:i w:val="false"/>
          <w:color w:val="000000"/>
          <w:sz w:val="28"/>
        </w:rPr>
        <w:t>
      - материалды енгізуші мемлекеттік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xml:space="preserve">
      Материалдардың мерзімінде ұсынылмағаны және сапасы үшін жауаптылық облыс әкімінің орынбасарларына, аумақтық (келісім бойынша) және атқарушы органдардың (тарату парағы тізбесіне/көрсеткішіне сәйкес) бірінші басшыларына, комиссия мен кеңестердің түріне қарай бөлім басшыларына жүктеледі. </w:t>
      </w:r>
    </w:p>
    <w:p>
      <w:pPr>
        <w:spacing w:after="0"/>
        <w:ind w:left="0"/>
        <w:jc w:val="both"/>
      </w:pPr>
      <w:r>
        <w:rPr>
          <w:rFonts w:ascii="Times New Roman"/>
          <w:b w:val="false"/>
          <w:i w:val="false"/>
          <w:color w:val="000000"/>
          <w:sz w:val="28"/>
        </w:rPr>
        <w:t>
      70. Қатысушыларды отырғызуды, аудио немесе видео аппаратураларды қосуды тиісті бөлім жүзеге асырады.</w:t>
      </w:r>
    </w:p>
    <w:p>
      <w:pPr>
        <w:spacing w:after="0"/>
        <w:ind w:left="0"/>
        <w:jc w:val="both"/>
      </w:pPr>
      <w:r>
        <w:rPr>
          <w:rFonts w:ascii="Times New Roman"/>
          <w:b w:val="false"/>
          <w:i w:val="false"/>
          <w:color w:val="000000"/>
          <w:sz w:val="28"/>
        </w:rPr>
        <w:t>
      71. Комиссиялар мен кеңестер отырыстарында хаттама жүргізіледі, онда облыс әкімінің тиісті тұлғаларға берген тапсырмалары көрсетіледі. Комиссиялар мен кеңестер отырыстарында қаралатын мәселелерді талқылау электронды ақпарат көздеріне жазылып алынады.</w:t>
      </w:r>
    </w:p>
    <w:p>
      <w:pPr>
        <w:spacing w:after="0"/>
        <w:ind w:left="0"/>
        <w:jc w:val="both"/>
      </w:pPr>
      <w:r>
        <w:rPr>
          <w:rFonts w:ascii="Times New Roman"/>
          <w:b w:val="false"/>
          <w:i w:val="false"/>
          <w:color w:val="000000"/>
          <w:sz w:val="28"/>
        </w:rPr>
        <w:t>
      72. Хаттама отырыс аяқталғаннан кейін 1 (бір) жұмыс күні ішінде жұмыс органымен ресімделеді, оған облыс әкімінің мәселелерге жетекшілік ететін орынбасарлары, Аппарат басшысы бұрыштама қояды және облыс әкімі қол қояды.</w:t>
      </w:r>
    </w:p>
    <w:p>
      <w:pPr>
        <w:spacing w:after="0"/>
        <w:ind w:left="0"/>
        <w:jc w:val="both"/>
      </w:pPr>
      <w:r>
        <w:rPr>
          <w:rFonts w:ascii="Times New Roman"/>
          <w:b w:val="false"/>
          <w:i w:val="false"/>
          <w:color w:val="000000"/>
          <w:sz w:val="28"/>
        </w:rPr>
        <w:t>
      73. Комиссиялар мен кеңестер отырыстарының хаттамалары істер номенклатурасына сәйкес ресімделеді. Хаттамалар тарату парағы тізбесіне/көрсеткішіне сәйкес мүдделі мемлекеттік органдар мен лауазымды адамдарға жіберіледі.</w:t>
      </w:r>
    </w:p>
    <w:p>
      <w:pPr>
        <w:spacing w:after="0"/>
        <w:ind w:left="0"/>
        <w:jc w:val="both"/>
      </w:pPr>
      <w:r>
        <w:rPr>
          <w:rFonts w:ascii="Times New Roman"/>
          <w:b w:val="false"/>
          <w:i w:val="false"/>
          <w:color w:val="000000"/>
          <w:sz w:val="28"/>
        </w:rPr>
        <w:t>
      74. Комиссиялар мен үйлестіру кеңестері отырыстарының қорытындылары бойынша берілген тапсырмалардың орындалу барысын бақылауды және мониторингілеуді комиссия мен кеңес түріне қарай жұмыс органы (аумақтық (келісім бойынша) және атқарушы органдар, бөлімдер) жүзеге асырады.</w:t>
      </w:r>
    </w:p>
    <w:p>
      <w:pPr>
        <w:spacing w:after="0"/>
        <w:ind w:left="0"/>
        <w:jc w:val="both"/>
      </w:pPr>
      <w:r>
        <w:rPr>
          <w:rFonts w:ascii="Times New Roman"/>
          <w:b w:val="false"/>
          <w:i w:val="false"/>
          <w:color w:val="000000"/>
          <w:sz w:val="28"/>
        </w:rPr>
        <w:t>
      75. Көшпелі кеңестер мен жұмыс сапарлары кезінде облыс әкімінің жұмыс орны мен орынжайын дайындауға облыс әкімі аппаратының жауапты бөлімі және "Маңғыстау облысының іс басқармасы" КММ жауап береді.</w:t>
      </w:r>
    </w:p>
    <w:p>
      <w:pPr>
        <w:spacing w:after="0"/>
        <w:ind w:left="0"/>
        <w:jc w:val="both"/>
      </w:pPr>
      <w:r>
        <w:rPr>
          <w:rFonts w:ascii="Times New Roman"/>
          <w:b w:val="false"/>
          <w:i w:val="false"/>
          <w:color w:val="000000"/>
          <w:sz w:val="28"/>
        </w:rPr>
        <w:t>
      Дайындауға мыналар кіреді:</w:t>
      </w:r>
    </w:p>
    <w:p>
      <w:pPr>
        <w:spacing w:after="0"/>
        <w:ind w:left="0"/>
        <w:jc w:val="both"/>
      </w:pPr>
      <w:r>
        <w:rPr>
          <w:rFonts w:ascii="Times New Roman"/>
          <w:b w:val="false"/>
          <w:i w:val="false"/>
          <w:color w:val="000000"/>
          <w:sz w:val="28"/>
        </w:rPr>
        <w:t>
      1) қажетті аппаратураларды орнату (бейне, аудио, және т.б.) және кондиционер жүйесінің жұмысын ұйымдастыру;</w:t>
      </w:r>
    </w:p>
    <w:p>
      <w:pPr>
        <w:spacing w:after="0"/>
        <w:ind w:left="0"/>
        <w:jc w:val="both"/>
      </w:pPr>
      <w:r>
        <w:rPr>
          <w:rFonts w:ascii="Times New Roman"/>
          <w:b w:val="false"/>
          <w:i w:val="false"/>
          <w:color w:val="000000"/>
          <w:sz w:val="28"/>
        </w:rPr>
        <w:t>
      2) микрофондардың жұмысы;</w:t>
      </w:r>
    </w:p>
    <w:p>
      <w:pPr>
        <w:spacing w:after="0"/>
        <w:ind w:left="0"/>
        <w:jc w:val="both"/>
      </w:pPr>
      <w:r>
        <w:rPr>
          <w:rFonts w:ascii="Times New Roman"/>
          <w:b w:val="false"/>
          <w:i w:val="false"/>
          <w:color w:val="000000"/>
          <w:sz w:val="28"/>
        </w:rPr>
        <w:t>
      3) су, стакандарды орналастыру;</w:t>
      </w:r>
    </w:p>
    <w:p>
      <w:pPr>
        <w:spacing w:after="0"/>
        <w:ind w:left="0"/>
        <w:jc w:val="both"/>
      </w:pPr>
      <w:r>
        <w:rPr>
          <w:rFonts w:ascii="Times New Roman"/>
          <w:b w:val="false"/>
          <w:i w:val="false"/>
          <w:color w:val="000000"/>
          <w:sz w:val="28"/>
        </w:rPr>
        <w:t>
      4) сағат, қағаз, қалам, қарындаштарды дайындау;</w:t>
      </w:r>
    </w:p>
    <w:p>
      <w:pPr>
        <w:spacing w:after="0"/>
        <w:ind w:left="0"/>
        <w:jc w:val="both"/>
      </w:pPr>
      <w:r>
        <w:rPr>
          <w:rFonts w:ascii="Times New Roman"/>
          <w:b w:val="false"/>
          <w:i w:val="false"/>
          <w:color w:val="000000"/>
          <w:sz w:val="28"/>
        </w:rPr>
        <w:t>
      5) куверткаларды дайындау және орнату;</w:t>
      </w:r>
    </w:p>
    <w:p>
      <w:pPr>
        <w:spacing w:after="0"/>
        <w:ind w:left="0"/>
        <w:jc w:val="both"/>
      </w:pPr>
      <w:r>
        <w:rPr>
          <w:rFonts w:ascii="Times New Roman"/>
          <w:b w:val="false"/>
          <w:i w:val="false"/>
          <w:color w:val="000000"/>
          <w:sz w:val="28"/>
        </w:rPr>
        <w:t>
      6) кеңеске қатысушыларды тіркеу;</w:t>
      </w:r>
    </w:p>
    <w:p>
      <w:pPr>
        <w:spacing w:after="0"/>
        <w:ind w:left="0"/>
        <w:jc w:val="both"/>
      </w:pPr>
      <w:r>
        <w:rPr>
          <w:rFonts w:ascii="Times New Roman"/>
          <w:b w:val="false"/>
          <w:i w:val="false"/>
          <w:color w:val="000000"/>
          <w:sz w:val="28"/>
        </w:rPr>
        <w:t>
      7) іс-шараға шақырылғандарды отырғызу.</w:t>
      </w:r>
    </w:p>
    <w:p>
      <w:pPr>
        <w:spacing w:after="0"/>
        <w:ind w:left="0"/>
        <w:jc w:val="both"/>
      </w:pPr>
      <w:r>
        <w:rPr>
          <w:rFonts w:ascii="Times New Roman"/>
          <w:b w:val="false"/>
          <w:i w:val="false"/>
          <w:color w:val="000000"/>
          <w:sz w:val="28"/>
        </w:rPr>
        <w:t>
       Облыс әкімінің орынбасарлары, Аппарат басшысының қатысуымен өтетін кеңестерді дайындауды мәселелердің тиесілігіне қарай тиісті бөлімдер жүзеге асырады.</w:t>
      </w:r>
    </w:p>
    <w:p>
      <w:pPr>
        <w:spacing w:after="0"/>
        <w:ind w:left="0"/>
        <w:jc w:val="both"/>
      </w:pPr>
      <w:r>
        <w:rPr>
          <w:rFonts w:ascii="Times New Roman"/>
          <w:b w:val="false"/>
          <w:i w:val="false"/>
          <w:color w:val="000000"/>
          <w:sz w:val="28"/>
        </w:rPr>
        <w:t>
      76. Кеңес әкімдік залдарында өткізілген жағдайда, "Маңғыстау облысы әкімдігі Істер басқармасы" коммуналдық мемлекеттік мекемесі және жауапты бөлім кеңестің өткізілетін күні, уақыты және орны туралы ӨДжҰЖБ -ға кемінде 2 (екі) күн бұрын хабардар етеді.</w:t>
      </w:r>
    </w:p>
    <w:p>
      <w:pPr>
        <w:spacing w:after="0"/>
        <w:ind w:left="0"/>
        <w:jc w:val="both"/>
      </w:pPr>
      <w:r>
        <w:rPr>
          <w:rFonts w:ascii="Times New Roman"/>
          <w:b w:val="false"/>
          <w:i w:val="false"/>
          <w:color w:val="000000"/>
          <w:sz w:val="28"/>
        </w:rPr>
        <w:t>
      Кеңес басталмастан 1 күн бұрын Аппарат басшылығы келісім берген қатысушылар тізімін рұқсатнама бюросына береді.</w:t>
      </w:r>
    </w:p>
    <w:p>
      <w:pPr>
        <w:spacing w:after="0"/>
        <w:ind w:left="0"/>
        <w:jc w:val="left"/>
      </w:pPr>
      <w:r>
        <w:rPr>
          <w:rFonts w:ascii="Times New Roman"/>
          <w:b/>
          <w:i w:val="false"/>
          <w:color w:val="000000"/>
        </w:rPr>
        <w:t xml:space="preserve"> 6. Прокурорлық ден қою актілерін қарау кезіндегі жергілікті атқарушы органдардың өзара іс-қимыл тәртібі</w:t>
      </w:r>
    </w:p>
    <w:p>
      <w:pPr>
        <w:spacing w:after="0"/>
        <w:ind w:left="0"/>
        <w:jc w:val="both"/>
      </w:pPr>
      <w:r>
        <w:rPr>
          <w:rFonts w:ascii="Times New Roman"/>
          <w:b w:val="false"/>
          <w:i w:val="false"/>
          <w:color w:val="000000"/>
          <w:sz w:val="28"/>
        </w:rPr>
        <w:t>
      77. Облыс басшылығына жолданған прокурорлық ден қою актілерін қарау облыс әкімі орынбасарларының тапсырмасы бойынша прокурорлық ден қоюдың мәні болып табылатын мәселелер құзырына кіретін атқарушы органмен жүзеге асырылады.</w:t>
      </w:r>
    </w:p>
    <w:p>
      <w:pPr>
        <w:spacing w:after="0"/>
        <w:ind w:left="0"/>
        <w:jc w:val="both"/>
      </w:pPr>
      <w:r>
        <w:rPr>
          <w:rFonts w:ascii="Times New Roman"/>
          <w:b w:val="false"/>
          <w:i w:val="false"/>
          <w:color w:val="000000"/>
          <w:sz w:val="28"/>
        </w:rPr>
        <w:t>
      78. "Прокуратура туралы" Қазақстан Республикасының Конституциялық заңына сәйкес прокурорлық ден қою прокуратура өкілдерін шақыру арқылы барлық мүдделі тұлғалардың қатысуымен қаралуы тиіс.</w:t>
      </w:r>
    </w:p>
    <w:p>
      <w:pPr>
        <w:spacing w:after="0"/>
        <w:ind w:left="0"/>
        <w:jc w:val="both"/>
      </w:pPr>
      <w:r>
        <w:rPr>
          <w:rFonts w:ascii="Times New Roman"/>
          <w:b w:val="false"/>
          <w:i w:val="false"/>
          <w:color w:val="000000"/>
          <w:sz w:val="28"/>
        </w:rPr>
        <w:t>
      79. Прокурорлық ден қою актісін қарау тапсырылған бөлім, басқарма, аудан, Ақтау және Жаңаөзен қалаларының әкімдіктері облыс әкімінің орынбасарларының, аппарат басшысының және облыс әкімі аппараты басшысының орынбасарларының қол қоюына арналған жауап жобасын әзірлейді және қажет болған жағдайда прокурорлық ден қою актісінен туындайтын өзге де шараларды қабылдайды.</w:t>
      </w:r>
    </w:p>
    <w:p>
      <w:pPr>
        <w:spacing w:after="0"/>
        <w:ind w:left="0"/>
        <w:jc w:val="both"/>
      </w:pPr>
      <w:r>
        <w:rPr>
          <w:rFonts w:ascii="Times New Roman"/>
          <w:b w:val="false"/>
          <w:i w:val="false"/>
          <w:color w:val="000000"/>
          <w:sz w:val="28"/>
        </w:rPr>
        <w:t>
      80. Бірлесіп орындаушылардың прокурорлық ден қою актілеріне жауаптарының жобалары мүдделі бөлімге, басқарма, аудан, Ақтау және Жаңаөзен қалаларының әкімдіктері көрсетілген актілерге жауап беру мерзімі аяқталғанға дейін "Прокуратура туралы" Қазақстан Республикасының Конституциялық заңында белгіленген 5 (бес) жұмыс күні бұрын ұсынылады.</w:t>
      </w:r>
    </w:p>
    <w:p>
      <w:pPr>
        <w:spacing w:after="0"/>
        <w:ind w:left="0"/>
        <w:jc w:val="left"/>
      </w:pPr>
      <w:r>
        <w:rPr>
          <w:rFonts w:ascii="Times New Roman"/>
          <w:b/>
          <w:i w:val="false"/>
          <w:color w:val="000000"/>
        </w:rPr>
        <w:t xml:space="preserve"> 7. Аудан, қала әкімдіктері мен облыстық басқармалардың қызметінің нәтижелерін облыс әкіміне қарауға дайындау тәртібі</w:t>
      </w:r>
    </w:p>
    <w:p>
      <w:pPr>
        <w:spacing w:after="0"/>
        <w:ind w:left="0"/>
        <w:jc w:val="both"/>
      </w:pPr>
      <w:r>
        <w:rPr>
          <w:rFonts w:ascii="Times New Roman"/>
          <w:b w:val="false"/>
          <w:i w:val="false"/>
          <w:color w:val="000000"/>
          <w:sz w:val="28"/>
        </w:rPr>
        <w:t>
      81. Аудан, облыстық маңызы бар қала әкімдіктерінің және облыстық басқармалардың қызметі нәтижелері облыс әкімінде мемлекеттік органдардың басқарушы лауазымды тұлғаларын жеке қабылдау кезінде, тақырыптық жұмыс кеңесі барысында немесе мемлекеттік органдармен ұсынылған жазбаша материалдар негізінде қаралуы мүмкін.</w:t>
      </w:r>
    </w:p>
    <w:p>
      <w:pPr>
        <w:spacing w:after="0"/>
        <w:ind w:left="0"/>
        <w:jc w:val="both"/>
      </w:pPr>
      <w:r>
        <w:rPr>
          <w:rFonts w:ascii="Times New Roman"/>
          <w:b w:val="false"/>
          <w:i w:val="false"/>
          <w:color w:val="000000"/>
          <w:sz w:val="28"/>
        </w:rPr>
        <w:t>
      82. Қызмет нәтижелерін облыс әкімі қарауы бойынша материалдарды дайындау және сапасы үшін жауапкершілік Ақтау, Жаңөзен қалалары, аудан әкімдіктері ӨДжҰЖБ -ға, облыстық басқармалар ӘЭДжТБ-ға жүктеледі.</w:t>
      </w:r>
    </w:p>
    <w:p>
      <w:pPr>
        <w:spacing w:after="0"/>
        <w:ind w:left="0"/>
        <w:jc w:val="both"/>
      </w:pPr>
      <w:r>
        <w:rPr>
          <w:rFonts w:ascii="Times New Roman"/>
          <w:b w:val="false"/>
          <w:i w:val="false"/>
          <w:color w:val="000000"/>
          <w:sz w:val="28"/>
        </w:rPr>
        <w:t>
      83. Облыс әкімінде мемлекеттік органдардың қызмет нәтижелерін қарауды дайындау жөніндегі жұмыстарды жалпы үйлестіруді өз құзыреті шегінде облыс әкімінің орынбасарлары және Аппарат басшысы жүзеге асырады.</w:t>
      </w:r>
    </w:p>
    <w:p>
      <w:pPr>
        <w:spacing w:after="0"/>
        <w:ind w:left="0"/>
        <w:jc w:val="both"/>
      </w:pPr>
      <w:r>
        <w:rPr>
          <w:rFonts w:ascii="Times New Roman"/>
          <w:b w:val="false"/>
          <w:i w:val="false"/>
          <w:color w:val="000000"/>
          <w:sz w:val="28"/>
        </w:rPr>
        <w:t>
      84. Жауапты бөлім ақпарат, баяндама немесе есеп келіп түскен күннен бастап 10 (он) жұмыс күні ішінде сараптамалық қорытынды дайындайды, қажет болған жағдайда мемлекеттік органдардан қосымша материалдарды ауызша немесе жазбаша сұрата алады.</w:t>
      </w:r>
    </w:p>
    <w:p>
      <w:pPr>
        <w:spacing w:after="0"/>
        <w:ind w:left="0"/>
        <w:jc w:val="both"/>
      </w:pPr>
      <w:r>
        <w:rPr>
          <w:rFonts w:ascii="Times New Roman"/>
          <w:b w:val="false"/>
          <w:i w:val="false"/>
          <w:color w:val="000000"/>
          <w:sz w:val="28"/>
        </w:rPr>
        <w:t>
      85. Қарау нәтижелері және қолда бар барлық материалдарды талдау негізінде жауапты бөлім мемлекеттік органның ақпараты, баяндамасы немесе есебінен және жауапты бөлімнің сараптамалық қорытындысынан тұратын (бес беттен аспайтын) жиынтық материалдарды жасақтайды.</w:t>
      </w:r>
    </w:p>
    <w:p>
      <w:pPr>
        <w:spacing w:after="0"/>
        <w:ind w:left="0"/>
        <w:jc w:val="both"/>
      </w:pPr>
      <w:r>
        <w:rPr>
          <w:rFonts w:ascii="Times New Roman"/>
          <w:b w:val="false"/>
          <w:i w:val="false"/>
          <w:color w:val="000000"/>
          <w:sz w:val="28"/>
        </w:rPr>
        <w:t>
      86. Жауапты бөлім сараптамалық қорытындыға облыс әкімінің қызметке жетекшілік ететін орынбасарына, Аппарат басшысына бұрыштама қойғызады және жиынтық материалдарды кейін облыс әкіміне енгізу үшін ӨДжҰЖБ -ға береді.</w:t>
      </w:r>
    </w:p>
    <w:p>
      <w:pPr>
        <w:spacing w:after="0"/>
        <w:ind w:left="0"/>
        <w:jc w:val="left"/>
      </w:pPr>
      <w:r>
        <w:rPr>
          <w:rFonts w:ascii="Times New Roman"/>
          <w:b/>
          <w:i w:val="false"/>
          <w:color w:val="000000"/>
        </w:rPr>
        <w:t xml:space="preserve"> 8. Облыс әкімі аппаратында облыс әкімінің қатысуымен өтетін кеңестердің қорытындылары бойынша хаттамаларды ресімдеу тәртібі</w:t>
      </w:r>
    </w:p>
    <w:p>
      <w:pPr>
        <w:spacing w:after="0"/>
        <w:ind w:left="0"/>
        <w:jc w:val="both"/>
      </w:pPr>
      <w:r>
        <w:rPr>
          <w:rFonts w:ascii="Times New Roman"/>
          <w:b w:val="false"/>
          <w:i w:val="false"/>
          <w:color w:val="000000"/>
          <w:sz w:val="28"/>
        </w:rPr>
        <w:t>
      87. Ресми сапарлардың хаттамаларын (қажет болған жағдайда стенограммаларды), облыс әкімінің халық алдындағы есебін және Мемлекет Басшысының Жолдауын жыл сайын талқылауды ӨДжҰЖБ ӘЭДжТБ мен бірлесіп қамтамасыз етеді.</w:t>
      </w:r>
    </w:p>
    <w:p>
      <w:pPr>
        <w:spacing w:after="0"/>
        <w:ind w:left="0"/>
        <w:jc w:val="both"/>
      </w:pPr>
      <w:r>
        <w:rPr>
          <w:rFonts w:ascii="Times New Roman"/>
          <w:b w:val="false"/>
          <w:i w:val="false"/>
          <w:color w:val="000000"/>
          <w:sz w:val="28"/>
        </w:rPr>
        <w:t>
      Атқарушылық тәртіп, ұйымдастыру іс-шаралары мәселелері бойынша хаттамаларды тиісті бөлімдер ресімдейді.</w:t>
      </w:r>
    </w:p>
    <w:p>
      <w:pPr>
        <w:spacing w:after="0"/>
        <w:ind w:left="0"/>
        <w:jc w:val="both"/>
      </w:pPr>
      <w:r>
        <w:rPr>
          <w:rFonts w:ascii="Times New Roman"/>
          <w:b w:val="false"/>
          <w:i w:val="false"/>
          <w:color w:val="000000"/>
          <w:sz w:val="28"/>
        </w:rPr>
        <w:t>
      Облыс әкімінің көшпелі мәжілістерінің хаттамаларын және жұмыс сапарларын ӨДжҰЖБ дайындайды.</w:t>
      </w:r>
    </w:p>
    <w:p>
      <w:pPr>
        <w:spacing w:after="0"/>
        <w:ind w:left="0"/>
        <w:jc w:val="both"/>
      </w:pPr>
      <w:r>
        <w:rPr>
          <w:rFonts w:ascii="Times New Roman"/>
          <w:b w:val="false"/>
          <w:i w:val="false"/>
          <w:color w:val="000000"/>
          <w:sz w:val="28"/>
        </w:rPr>
        <w:t>
      88. Әртүрлі салалар бойынша бірнеше мәселелерді біріктірген кеңестер (селекторлық, жұмыс) хаттамаларын тиісті бөлімдер ресімдейді, аппарат басшысы бұрыштама қояды және әкімге қол қоюға жолдайды.</w:t>
      </w:r>
    </w:p>
    <w:p>
      <w:pPr>
        <w:spacing w:after="0"/>
        <w:ind w:left="0"/>
        <w:jc w:val="both"/>
      </w:pPr>
      <w:r>
        <w:rPr>
          <w:rFonts w:ascii="Times New Roman"/>
          <w:b w:val="false"/>
          <w:i w:val="false"/>
          <w:color w:val="000000"/>
          <w:sz w:val="28"/>
        </w:rPr>
        <w:t>
      89. Хаттамада төрағалық етуші, қатысатын тұлғалар, күн тәртібі, баяндамашылардың және талқылау барысында сөйлеушілердің тегі, аты-жөні, талқылау кезінде баяндалған тапсырмалар тармақтары, жауапты орындаушылар және орындау мерзімдері көрсетіледі.</w:t>
      </w:r>
    </w:p>
    <w:p>
      <w:pPr>
        <w:spacing w:after="0"/>
        <w:ind w:left="0"/>
        <w:jc w:val="both"/>
      </w:pPr>
      <w:r>
        <w:rPr>
          <w:rFonts w:ascii="Times New Roman"/>
          <w:b w:val="false"/>
          <w:i w:val="false"/>
          <w:color w:val="000000"/>
          <w:sz w:val="28"/>
        </w:rPr>
        <w:t>
      90. Консультативтік-кеңесші органдардың (бұдан әрі – ККО) хаттамаларын аталған ККО жұмыс органы ресімдейді және ККО төрағасының орынбасарымен келісіледі.</w:t>
      </w:r>
    </w:p>
    <w:p>
      <w:pPr>
        <w:spacing w:after="0"/>
        <w:ind w:left="0"/>
        <w:jc w:val="both"/>
      </w:pPr>
      <w:r>
        <w:rPr>
          <w:rFonts w:ascii="Times New Roman"/>
          <w:b w:val="false"/>
          <w:i w:val="false"/>
          <w:color w:val="000000"/>
          <w:sz w:val="28"/>
        </w:rPr>
        <w:t>
      91. Хаттамада тапсырмалардың орындалуын бақылауды кімге жүктелетіні атап көрсетілуі тиіс. Хаттамалық тапсырмалар араб цифрларымен белгіленген тармақтар мен тармақшалар түрінде ресімделеді. Хаттамалық тапсырмалар айқын, түсінікті, орындалу мерзімі-нақты болуы тиіс.</w:t>
      </w:r>
    </w:p>
    <w:p>
      <w:pPr>
        <w:spacing w:after="0"/>
        <w:ind w:left="0"/>
        <w:jc w:val="both"/>
      </w:pPr>
      <w:r>
        <w:rPr>
          <w:rFonts w:ascii="Times New Roman"/>
          <w:b w:val="false"/>
          <w:i w:val="false"/>
          <w:color w:val="000000"/>
          <w:sz w:val="28"/>
        </w:rPr>
        <w:t xml:space="preserve">
      Облыс әкімінің қатысуымен отырыстар және кеңестер хаттамаларының жобалары мемлекеттік және/немесе орыс тілдерінде дайындалады. </w:t>
      </w:r>
    </w:p>
    <w:p>
      <w:pPr>
        <w:spacing w:after="0"/>
        <w:ind w:left="0"/>
        <w:jc w:val="both"/>
      </w:pPr>
      <w:r>
        <w:rPr>
          <w:rFonts w:ascii="Times New Roman"/>
          <w:b w:val="false"/>
          <w:i w:val="false"/>
          <w:color w:val="000000"/>
          <w:sz w:val="28"/>
        </w:rPr>
        <w:t xml:space="preserve">
      Барлық хаттамалар, егер өзге мерзім белгіленбесе, 3 (үш) жұмыс күні ішінде ресімделеді және 1 (бір) күн ішінде Аппарат басшысымен, мүдделі бөлім басшысымен келісіледі. Кейін хаттамалардың жобалары облыс әкіміне қол қоюға енгізіледі. </w:t>
      </w:r>
    </w:p>
    <w:p>
      <w:pPr>
        <w:spacing w:after="0"/>
        <w:ind w:left="0"/>
        <w:jc w:val="both"/>
      </w:pPr>
      <w:r>
        <w:rPr>
          <w:rFonts w:ascii="Times New Roman"/>
          <w:b w:val="false"/>
          <w:i w:val="false"/>
          <w:color w:val="000000"/>
          <w:sz w:val="28"/>
        </w:rPr>
        <w:t>
      92. Хаттамалардың ресімделуін және мерзімінде ұсынылуын бақылауды Облыс әкімі аппаратының Құжаттамалық қамтамасыз ету және бақылау бөлімі (бұдан әрі – ҚҚЕжББ) және жауапты бөлімдер жүзеге асырады.</w:t>
      </w:r>
    </w:p>
    <w:p>
      <w:pPr>
        <w:spacing w:after="0"/>
        <w:ind w:left="0"/>
        <w:jc w:val="both"/>
      </w:pPr>
      <w:r>
        <w:rPr>
          <w:rFonts w:ascii="Times New Roman"/>
          <w:b w:val="false"/>
          <w:i w:val="false"/>
          <w:color w:val="000000"/>
          <w:sz w:val="28"/>
        </w:rPr>
        <w:t>
      ҚҚЕжББ бөлімі пысықталған және ұсынылған хаттамаларды бақылауды жүзеге асырады.</w:t>
      </w:r>
    </w:p>
    <w:p>
      <w:pPr>
        <w:spacing w:after="0"/>
        <w:ind w:left="0"/>
        <w:jc w:val="both"/>
      </w:pPr>
      <w:r>
        <w:rPr>
          <w:rFonts w:ascii="Times New Roman"/>
          <w:b w:val="false"/>
          <w:i w:val="false"/>
          <w:color w:val="000000"/>
          <w:sz w:val="28"/>
        </w:rPr>
        <w:t>
      ҚҚЕжББ апта сайын (дүйсенбіде) апта қорытындысы бойынша Аппарат басшысына және (немесе) оның орынбасарларына әкімнің қатысуымен өтетін іс-шаралар мен кеңестердің хаттамаларын ресімдеудің уақытылығы туралы ақпарат береді.</w:t>
      </w:r>
    </w:p>
    <w:p>
      <w:pPr>
        <w:spacing w:after="0"/>
        <w:ind w:left="0"/>
        <w:jc w:val="both"/>
      </w:pPr>
      <w:r>
        <w:rPr>
          <w:rFonts w:ascii="Times New Roman"/>
          <w:b w:val="false"/>
          <w:i w:val="false"/>
          <w:color w:val="000000"/>
          <w:sz w:val="28"/>
        </w:rPr>
        <w:t>
      93. Іс-шараны дайындауға жауапты бөлімнің қызметкерлері ҚҚЕжББ-ға электронды түрде хаттаманы және тарату көрсеткішін береді. Хаттамаға нөмір бере отырып тіркеуді және таратуды Жалпы бөлім іске асырады.</w:t>
      </w:r>
    </w:p>
    <w:p>
      <w:pPr>
        <w:spacing w:after="0"/>
        <w:ind w:left="0"/>
        <w:jc w:val="both"/>
      </w:pPr>
      <w:r>
        <w:rPr>
          <w:rFonts w:ascii="Times New Roman"/>
          <w:b w:val="false"/>
          <w:i w:val="false"/>
          <w:color w:val="000000"/>
          <w:sz w:val="28"/>
        </w:rPr>
        <w:t>
      94. Облыс әкімдігі отырыстарының хаттамаларын БЗҚ ресімдейді, Аппарат басшысымен және оның орынбасарларымен келіседі. Әкімдік отырыстарының хаттамалары 2 (екі) жұмыс күні ішінде ресімделеді.</w:t>
      </w:r>
    </w:p>
    <w:p>
      <w:pPr>
        <w:spacing w:after="0"/>
        <w:ind w:left="0"/>
        <w:jc w:val="both"/>
      </w:pPr>
      <w:r>
        <w:rPr>
          <w:rFonts w:ascii="Times New Roman"/>
          <w:b w:val="false"/>
          <w:i w:val="false"/>
          <w:color w:val="000000"/>
          <w:sz w:val="28"/>
        </w:rPr>
        <w:t>
      95. ӨДжҰЖБ Маңғыстау облысының мәдениет, тілдерді дамыту және архив ісі басқармасымен бірлесіп жоғарыда атап көрсетілген барлық кеңестерде ілеспе аударманы қамтамасыз етеді.</w:t>
      </w:r>
    </w:p>
    <w:p>
      <w:pPr>
        <w:spacing w:after="0"/>
        <w:ind w:left="0"/>
        <w:jc w:val="both"/>
      </w:pPr>
      <w:r>
        <w:rPr>
          <w:rFonts w:ascii="Times New Roman"/>
          <w:b w:val="false"/>
          <w:i w:val="false"/>
          <w:color w:val="000000"/>
          <w:sz w:val="28"/>
        </w:rPr>
        <w:t>
      96. Облыс әкімінің хаттамалық тапсырмаларының орындалуы туралы ақпарат облыс әкімінің атына бірінші басшының не оны алмастыратын тұлғаның қолымен енгізілуі тиіс.</w:t>
      </w:r>
    </w:p>
    <w:p>
      <w:pPr>
        <w:spacing w:after="0"/>
        <w:ind w:left="0"/>
        <w:jc w:val="left"/>
      </w:pPr>
      <w:r>
        <w:rPr>
          <w:rFonts w:ascii="Times New Roman"/>
          <w:b/>
          <w:i w:val="false"/>
          <w:color w:val="000000"/>
        </w:rPr>
        <w:t xml:space="preserve"> 9. Құжаттарды жасақтау және ресімдеу тәртібі</w:t>
      </w:r>
    </w:p>
    <w:p>
      <w:pPr>
        <w:spacing w:after="0"/>
        <w:ind w:left="0"/>
        <w:jc w:val="both"/>
      </w:pPr>
      <w:r>
        <w:rPr>
          <w:rFonts w:ascii="Times New Roman"/>
          <w:b w:val="false"/>
          <w:i w:val="false"/>
          <w:color w:val="000000"/>
          <w:sz w:val="28"/>
        </w:rPr>
        <w:t>
      97. Қазақстан Республикасы мемлекеттiк ұйымдарының және жергiлiктi өзiн-өзi басқару органдарының жұмыстарын және iс қағаздарын жүргiзу тiлi қазақ тiлі болып табылады, қазақ тiлiмен тең орыс тiлi ресми түрде қолданылады.</w:t>
      </w:r>
    </w:p>
    <w:p>
      <w:pPr>
        <w:spacing w:after="0"/>
        <w:ind w:left="0"/>
        <w:jc w:val="both"/>
      </w:pPr>
      <w:r>
        <w:rPr>
          <w:rFonts w:ascii="Times New Roman"/>
          <w:b w:val="false"/>
          <w:i w:val="false"/>
          <w:color w:val="000000"/>
          <w:sz w:val="28"/>
        </w:rPr>
        <w:t>
      98. Қағаз жеткізгіштегі құжат А4 (2010 х 297 миллиметр (бұдан әрі – мм), А5 (148 х 210 мм) форматындағы таза ақ қағаз парақта жасалады және жиегі кемінде:</w:t>
      </w:r>
    </w:p>
    <w:p>
      <w:pPr>
        <w:spacing w:after="0"/>
        <w:ind w:left="0"/>
        <w:jc w:val="both"/>
      </w:pPr>
      <w:r>
        <w:rPr>
          <w:rFonts w:ascii="Times New Roman"/>
          <w:b w:val="false"/>
          <w:i w:val="false"/>
          <w:color w:val="000000"/>
          <w:sz w:val="28"/>
        </w:rPr>
        <w:t>
      1) сол жағы – 20 мм;</w:t>
      </w:r>
    </w:p>
    <w:p>
      <w:pPr>
        <w:spacing w:after="0"/>
        <w:ind w:left="0"/>
        <w:jc w:val="both"/>
      </w:pPr>
      <w:r>
        <w:rPr>
          <w:rFonts w:ascii="Times New Roman"/>
          <w:b w:val="false"/>
          <w:i w:val="false"/>
          <w:color w:val="000000"/>
          <w:sz w:val="28"/>
        </w:rPr>
        <w:t>
      2) оң жағы – 10 мм;</w:t>
      </w:r>
    </w:p>
    <w:p>
      <w:pPr>
        <w:spacing w:after="0"/>
        <w:ind w:left="0"/>
        <w:jc w:val="both"/>
      </w:pPr>
      <w:r>
        <w:rPr>
          <w:rFonts w:ascii="Times New Roman"/>
          <w:b w:val="false"/>
          <w:i w:val="false"/>
          <w:color w:val="000000"/>
          <w:sz w:val="28"/>
        </w:rPr>
        <w:t>
      3) жоғарғы жағы – 10 мм;</w:t>
      </w:r>
    </w:p>
    <w:p>
      <w:pPr>
        <w:spacing w:after="0"/>
        <w:ind w:left="0"/>
        <w:jc w:val="both"/>
      </w:pPr>
      <w:r>
        <w:rPr>
          <w:rFonts w:ascii="Times New Roman"/>
          <w:b w:val="false"/>
          <w:i w:val="false"/>
          <w:color w:val="000000"/>
          <w:sz w:val="28"/>
        </w:rPr>
        <w:t>
      4) төменгі жағы – 10 мм.</w:t>
      </w:r>
    </w:p>
    <w:p>
      <w:pPr>
        <w:spacing w:after="0"/>
        <w:ind w:left="0"/>
        <w:jc w:val="both"/>
      </w:pPr>
      <w:r>
        <w:rPr>
          <w:rFonts w:ascii="Times New Roman"/>
          <w:b w:val="false"/>
          <w:i w:val="false"/>
          <w:color w:val="000000"/>
          <w:sz w:val="28"/>
        </w:rPr>
        <w:t>
      Екі жақты басып шығару үшін құжат парағының сыртқы жағының жиегі:</w:t>
      </w:r>
    </w:p>
    <w:p>
      <w:pPr>
        <w:spacing w:after="0"/>
        <w:ind w:left="0"/>
        <w:jc w:val="both"/>
      </w:pPr>
      <w:r>
        <w:rPr>
          <w:rFonts w:ascii="Times New Roman"/>
          <w:b w:val="false"/>
          <w:i w:val="false"/>
          <w:color w:val="000000"/>
          <w:sz w:val="28"/>
        </w:rPr>
        <w:t>
      1) сол жағы – 10 мм;</w:t>
      </w:r>
    </w:p>
    <w:p>
      <w:pPr>
        <w:spacing w:after="0"/>
        <w:ind w:left="0"/>
        <w:jc w:val="both"/>
      </w:pPr>
      <w:r>
        <w:rPr>
          <w:rFonts w:ascii="Times New Roman"/>
          <w:b w:val="false"/>
          <w:i w:val="false"/>
          <w:color w:val="000000"/>
          <w:sz w:val="28"/>
        </w:rPr>
        <w:t>
      2) оң жағы – 20 мм;</w:t>
      </w:r>
    </w:p>
    <w:p>
      <w:pPr>
        <w:spacing w:after="0"/>
        <w:ind w:left="0"/>
        <w:jc w:val="both"/>
      </w:pPr>
      <w:r>
        <w:rPr>
          <w:rFonts w:ascii="Times New Roman"/>
          <w:b w:val="false"/>
          <w:i w:val="false"/>
          <w:color w:val="000000"/>
          <w:sz w:val="28"/>
        </w:rPr>
        <w:t>
      3) жоғарғы жағы – 10 мм;</w:t>
      </w:r>
    </w:p>
    <w:p>
      <w:pPr>
        <w:spacing w:after="0"/>
        <w:ind w:left="0"/>
        <w:jc w:val="both"/>
      </w:pPr>
      <w:r>
        <w:rPr>
          <w:rFonts w:ascii="Times New Roman"/>
          <w:b w:val="false"/>
          <w:i w:val="false"/>
          <w:color w:val="000000"/>
          <w:sz w:val="28"/>
        </w:rPr>
        <w:t>
      4) төменгі жағы – 10 мм.</w:t>
      </w:r>
    </w:p>
    <w:p>
      <w:pPr>
        <w:spacing w:after="0"/>
        <w:ind w:left="0"/>
        <w:jc w:val="both"/>
      </w:pPr>
      <w:r>
        <w:rPr>
          <w:rFonts w:ascii="Times New Roman"/>
          <w:b w:val="false"/>
          <w:i w:val="false"/>
          <w:color w:val="000000"/>
          <w:sz w:val="28"/>
        </w:rPr>
        <w:t>
      Электрондық форматтағы құжат осыған ұқсас жасалады.</w:t>
      </w:r>
    </w:p>
    <w:p>
      <w:pPr>
        <w:spacing w:after="0"/>
        <w:ind w:left="0"/>
        <w:jc w:val="both"/>
      </w:pPr>
      <w:r>
        <w:rPr>
          <w:rFonts w:ascii="Times New Roman"/>
          <w:b w:val="false"/>
          <w:i w:val="false"/>
          <w:color w:val="000000"/>
          <w:sz w:val="28"/>
        </w:rPr>
        <w:t xml:space="preserve">
      Құжатты қағаз жеткізгіште ресімдеу кезінде құжаттың бланкілері пайдаланылады. </w:t>
      </w:r>
    </w:p>
    <w:p>
      <w:pPr>
        <w:spacing w:after="0"/>
        <w:ind w:left="0"/>
        <w:jc w:val="both"/>
      </w:pPr>
      <w:r>
        <w:rPr>
          <w:rFonts w:ascii="Times New Roman"/>
          <w:b w:val="false"/>
          <w:i w:val="false"/>
          <w:color w:val="000000"/>
          <w:sz w:val="28"/>
        </w:rPr>
        <w:t>
      Қағаз жеткізгіштегі құжат бланкілері мен бланкілердің электрондық шаблоны деректемелер құрамы, олардың орналасу тәртібі, қаріп гарнитурасы бойынша бірдей.</w:t>
      </w:r>
    </w:p>
    <w:p>
      <w:pPr>
        <w:spacing w:after="0"/>
        <w:ind w:left="0"/>
        <w:jc w:val="both"/>
      </w:pPr>
      <w:r>
        <w:rPr>
          <w:rFonts w:ascii="Times New Roman"/>
          <w:b w:val="false"/>
          <w:i w:val="false"/>
          <w:color w:val="000000"/>
          <w:sz w:val="28"/>
        </w:rPr>
        <w:t>
      99. Құжатты бір бланкіде екі және одан да көп тілде ресімдеуге жол берілмейді.</w:t>
      </w:r>
    </w:p>
    <w:p>
      <w:pPr>
        <w:spacing w:after="0"/>
        <w:ind w:left="0"/>
        <w:jc w:val="both"/>
      </w:pPr>
      <w:r>
        <w:rPr>
          <w:rFonts w:ascii="Times New Roman"/>
          <w:b w:val="false"/>
          <w:i w:val="false"/>
          <w:color w:val="000000"/>
          <w:sz w:val="28"/>
        </w:rPr>
        <w:t>
      Қазақ тіліндегі құжат және орыс немесе өзге тілде, сондай-ақ екі және одан көп тілде жасалатын теңтүпнұсқалы құжаттың әрқайсысы жеке бланкiде (жеке парақтарда) басып шығарылады және бірыңғай деректемелермен ресімделеді.</w:t>
      </w:r>
    </w:p>
    <w:p>
      <w:pPr>
        <w:spacing w:after="0"/>
        <w:ind w:left="0"/>
        <w:jc w:val="both"/>
      </w:pPr>
      <w:r>
        <w:rPr>
          <w:rFonts w:ascii="Times New Roman"/>
          <w:b w:val="false"/>
          <w:i w:val="false"/>
          <w:color w:val="000000"/>
          <w:sz w:val="28"/>
        </w:rPr>
        <w:t>
      Әртүрлі тілдердегі құжаттар бір-біріне теңтүпнұсқалы ресімделеді, оларға бірыңғай шығыс деректемелері беріледі.</w:t>
      </w:r>
    </w:p>
    <w:p>
      <w:pPr>
        <w:spacing w:after="0"/>
        <w:ind w:left="0"/>
        <w:jc w:val="both"/>
      </w:pPr>
      <w:r>
        <w:rPr>
          <w:rFonts w:ascii="Times New Roman"/>
          <w:b w:val="false"/>
          <w:i w:val="false"/>
          <w:color w:val="000000"/>
          <w:sz w:val="28"/>
        </w:rPr>
        <w:t>
      Қағаз жеткізгіштегі құжат парақтары (бланкілер және оларға қосымшалар) парақ ортасында жоғарғы жағында біртұтас нөмірмен нөмірленеді. Бұл ретте құжат "2" деген реттік нөмірмен 2-парақтан бастап нөмірленеді.</w:t>
      </w:r>
    </w:p>
    <w:p>
      <w:pPr>
        <w:spacing w:after="0"/>
        <w:ind w:left="0"/>
        <w:jc w:val="both"/>
      </w:pPr>
      <w:r>
        <w:rPr>
          <w:rFonts w:ascii="Times New Roman"/>
          <w:b w:val="false"/>
          <w:i w:val="false"/>
          <w:color w:val="000000"/>
          <w:sz w:val="28"/>
        </w:rPr>
        <w:t>
      100. Қазақстан Республикасының Мемлекеттік Елтаңбасы Қазақстан Республикасының мемлекеттік рәміздері туралы Қазақстан Республикасының заңнамасына сәйкес мемлекеттік ұйымның құжат бланкісінде бейнеленеді.</w:t>
      </w:r>
    </w:p>
    <w:p>
      <w:pPr>
        <w:spacing w:after="0"/>
        <w:ind w:left="0"/>
        <w:jc w:val="both"/>
      </w:pPr>
      <w:r>
        <w:rPr>
          <w:rFonts w:ascii="Times New Roman"/>
          <w:b w:val="false"/>
          <w:i w:val="false"/>
          <w:color w:val="000000"/>
          <w:sz w:val="28"/>
        </w:rPr>
        <w:t>
      101. Дәрежесі тең екі және одан көп ұйым әзірлеген бірлескен құжатты ресімдеу кезінде ұйымдардың ресми атауы ұйымдар атауының әліпбилік тәртібінде орналастырылады.</w:t>
      </w:r>
    </w:p>
    <w:p>
      <w:pPr>
        <w:spacing w:after="0"/>
        <w:ind w:left="0"/>
        <w:jc w:val="both"/>
      </w:pPr>
      <w:r>
        <w:rPr>
          <w:rFonts w:ascii="Times New Roman"/>
          <w:b w:val="false"/>
          <w:i w:val="false"/>
          <w:color w:val="000000"/>
          <w:sz w:val="28"/>
        </w:rPr>
        <w:t>
      Екі және одан да көп ұйым әзірлеген бірлескен құжатты ресiмдеу кезінде атау ұйымдар иерархиясына сәйкес орналастырылады.</w:t>
      </w:r>
    </w:p>
    <w:p>
      <w:pPr>
        <w:spacing w:after="0"/>
        <w:ind w:left="0"/>
        <w:jc w:val="both"/>
      </w:pPr>
      <w:r>
        <w:rPr>
          <w:rFonts w:ascii="Times New Roman"/>
          <w:b w:val="false"/>
          <w:i w:val="false"/>
          <w:color w:val="000000"/>
          <w:sz w:val="28"/>
        </w:rPr>
        <w:t xml:space="preserve">
      Қазақстан Республикасының Азаматтық кодексіне сәйкес мөрі бар бірлескен құжатта қағаз жеткізгіште мөрлердің таңбаларын ұйымдар қояды. </w:t>
      </w:r>
    </w:p>
    <w:p>
      <w:pPr>
        <w:spacing w:after="0"/>
        <w:ind w:left="0"/>
        <w:jc w:val="both"/>
      </w:pPr>
      <w:r>
        <w:rPr>
          <w:rFonts w:ascii="Times New Roman"/>
          <w:b w:val="false"/>
          <w:i w:val="false"/>
          <w:color w:val="000000"/>
          <w:sz w:val="28"/>
        </w:rPr>
        <w:t>
      102. Құжатқа қол қойылған (бекітілген) немесе құжатта тіркелген оқиға күні құжаттың күні болып табылады.</w:t>
      </w:r>
    </w:p>
    <w:p>
      <w:pPr>
        <w:spacing w:after="0"/>
        <w:ind w:left="0"/>
        <w:jc w:val="both"/>
      </w:pPr>
      <w:r>
        <w:rPr>
          <w:rFonts w:ascii="Times New Roman"/>
          <w:b w:val="false"/>
          <w:i w:val="false"/>
          <w:color w:val="000000"/>
          <w:sz w:val="28"/>
        </w:rPr>
        <w:t>
      Құжаттың күнін құжатқа қол қоюшы немесе бекітуші лауазымды адам қояды. Электрондық құжат айналымы үшін күнді жүйемен немесе уәкілетті адамның қолдан қоюына жол беріледі.</w:t>
      </w:r>
    </w:p>
    <w:p>
      <w:pPr>
        <w:spacing w:after="0"/>
        <w:ind w:left="0"/>
        <w:jc w:val="both"/>
      </w:pPr>
      <w:r>
        <w:rPr>
          <w:rFonts w:ascii="Times New Roman"/>
          <w:b w:val="false"/>
          <w:i w:val="false"/>
          <w:color w:val="000000"/>
          <w:sz w:val="28"/>
        </w:rPr>
        <w:t>
      Құжаттың күні:</w:t>
      </w:r>
    </w:p>
    <w:p>
      <w:pPr>
        <w:spacing w:after="0"/>
        <w:ind w:left="0"/>
        <w:jc w:val="both"/>
      </w:pPr>
      <w:r>
        <w:rPr>
          <w:rFonts w:ascii="Times New Roman"/>
          <w:b w:val="false"/>
          <w:i w:val="false"/>
          <w:color w:val="000000"/>
          <w:sz w:val="28"/>
        </w:rPr>
        <w:t>
      1) құқықтық актілерде, хаттамаларда, банктік, қаржылық, бухгалтерлік құжаттарда және жеке және заңды тұлғалардың құқықтары мен мүдделерін қозғайтын құжаттарда ауызша-цифрлық тәсілмен айдың күні мен жылы араб цифрларымен, айы – жазумен;</w:t>
      </w:r>
    </w:p>
    <w:p>
      <w:pPr>
        <w:spacing w:after="0"/>
        <w:ind w:left="0"/>
        <w:jc w:val="both"/>
      </w:pPr>
      <w:r>
        <w:rPr>
          <w:rFonts w:ascii="Times New Roman"/>
          <w:b w:val="false"/>
          <w:i w:val="false"/>
          <w:color w:val="000000"/>
          <w:sz w:val="28"/>
        </w:rPr>
        <w:t>
      2) өзге де құжаттарда – цифрлық тәсілмен айдың күні мен айы нүктемен бөлінген екі жұп араб цифрларымен, жыл-төрт араб цифрларымен бөлініп ресімделеді.</w:t>
      </w:r>
    </w:p>
    <w:p>
      <w:pPr>
        <w:spacing w:after="0"/>
        <w:ind w:left="0"/>
        <w:jc w:val="both"/>
      </w:pPr>
      <w:r>
        <w:rPr>
          <w:rFonts w:ascii="Times New Roman"/>
          <w:b w:val="false"/>
          <w:i w:val="false"/>
          <w:color w:val="000000"/>
          <w:sz w:val="28"/>
        </w:rPr>
        <w:t>
      103. Құжаттың тіркеу нөмірі (индексі) істер номенклатурасы бойынша істің индексінен, тіркеу-бақылау нысанындағы (бұдан әрі – ТБН) құжаттың реттік нөмірінен тұрады. Тіркеу нөміріне (индексіне) қосымша элементтер енгізілуі мүмкін.</w:t>
      </w:r>
    </w:p>
    <w:p>
      <w:pPr>
        <w:spacing w:after="0"/>
        <w:ind w:left="0"/>
        <w:jc w:val="both"/>
      </w:pPr>
      <w:r>
        <w:rPr>
          <w:rFonts w:ascii="Times New Roman"/>
          <w:b w:val="false"/>
          <w:i w:val="false"/>
          <w:color w:val="000000"/>
          <w:sz w:val="28"/>
        </w:rPr>
        <w:t>
      Құжаттың резервтік тіркеу нөмірін (индексін) қалдыруға жол берілмейді.</w:t>
      </w:r>
    </w:p>
    <w:p>
      <w:pPr>
        <w:spacing w:after="0"/>
        <w:ind w:left="0"/>
        <w:jc w:val="both"/>
      </w:pPr>
      <w:r>
        <w:rPr>
          <w:rFonts w:ascii="Times New Roman"/>
          <w:b w:val="false"/>
          <w:i w:val="false"/>
          <w:color w:val="000000"/>
          <w:sz w:val="28"/>
        </w:rPr>
        <w:t>
      Электрондық құжат айналымы жүйесінде тізбекті нөмірлеуге жол беріледі.</w:t>
      </w:r>
    </w:p>
    <w:p>
      <w:pPr>
        <w:spacing w:after="0"/>
        <w:ind w:left="0"/>
        <w:jc w:val="both"/>
      </w:pPr>
      <w:r>
        <w:rPr>
          <w:rFonts w:ascii="Times New Roman"/>
          <w:b w:val="false"/>
          <w:i w:val="false"/>
          <w:color w:val="000000"/>
          <w:sz w:val="28"/>
        </w:rPr>
        <w:t>
      104. Құжаттар ұйымдарға, олардың құрылымдық бөлімшелеріне, лауазымды немесе жеке тұлғаларға жолданады.</w:t>
      </w:r>
    </w:p>
    <w:p>
      <w:pPr>
        <w:spacing w:after="0"/>
        <w:ind w:left="0"/>
        <w:jc w:val="both"/>
      </w:pPr>
      <w:r>
        <w:rPr>
          <w:rFonts w:ascii="Times New Roman"/>
          <w:b w:val="false"/>
          <w:i w:val="false"/>
          <w:color w:val="000000"/>
          <w:sz w:val="28"/>
        </w:rPr>
        <w:t>
      Құжатты ұйым басшысына жолдаған кезде оның атауы адресат лауазымы атауының құрамына кіреді.</w:t>
      </w:r>
    </w:p>
    <w:p>
      <w:pPr>
        <w:spacing w:after="0"/>
        <w:ind w:left="0"/>
        <w:jc w:val="both"/>
      </w:pPr>
      <w:r>
        <w:rPr>
          <w:rFonts w:ascii="Times New Roman"/>
          <w:b w:val="false"/>
          <w:i w:val="false"/>
          <w:color w:val="000000"/>
          <w:sz w:val="28"/>
        </w:rPr>
        <w:t>
      Ұйым ішінде хат алмасу кезінде лауазымды адамның аты-жөні мен тегі бойынша ғана барыс септікте көрсетілуне рұқсат етіледі.</w:t>
      </w:r>
    </w:p>
    <w:p>
      <w:pPr>
        <w:spacing w:after="0"/>
        <w:ind w:left="0"/>
        <w:jc w:val="both"/>
      </w:pPr>
      <w:r>
        <w:rPr>
          <w:rFonts w:ascii="Times New Roman"/>
          <w:b w:val="false"/>
          <w:i w:val="false"/>
          <w:color w:val="000000"/>
          <w:sz w:val="28"/>
        </w:rPr>
        <w:t>
      Егер құжат бірнеше ұйымға жіберілсе, олар жалпыланған түрде көрсетіледі.</w:t>
      </w:r>
    </w:p>
    <w:p>
      <w:pPr>
        <w:spacing w:after="0"/>
        <w:ind w:left="0"/>
        <w:jc w:val="both"/>
      </w:pPr>
      <w:r>
        <w:rPr>
          <w:rFonts w:ascii="Times New Roman"/>
          <w:b w:val="false"/>
          <w:i w:val="false"/>
          <w:color w:val="000000"/>
          <w:sz w:val="28"/>
        </w:rPr>
        <w:t>
      Бір құжатта төрт адресаттан артық ресімделмейді. Адресаттар саны көп болған жағдайда құжатты тарату тізімі (тізілімі) жасалады. "Түпнұсқа" және "Көшірме" сөздері "Адресат" деректемесінде қолданылмайды.</w:t>
      </w:r>
    </w:p>
    <w:p>
      <w:pPr>
        <w:spacing w:after="0"/>
        <w:ind w:left="0"/>
        <w:jc w:val="both"/>
      </w:pPr>
      <w:r>
        <w:rPr>
          <w:rFonts w:ascii="Times New Roman"/>
          <w:b w:val="false"/>
          <w:i w:val="false"/>
          <w:color w:val="000000"/>
          <w:sz w:val="28"/>
        </w:rPr>
        <w:t>
      105. Құжатқа жарыққа төзімді сиямен қол қойылады. Құжаттың түпнұсқасына факсимиле қою арқылы қол қоюға жол берілмейді.</w:t>
      </w:r>
    </w:p>
    <w:p>
      <w:pPr>
        <w:spacing w:after="0"/>
        <w:ind w:left="0"/>
        <w:jc w:val="both"/>
      </w:pPr>
      <w:r>
        <w:rPr>
          <w:rFonts w:ascii="Times New Roman"/>
          <w:b w:val="false"/>
          <w:i w:val="false"/>
          <w:color w:val="000000"/>
          <w:sz w:val="28"/>
        </w:rPr>
        <w:t>
      Ұйым құжаттарына қол қою құқығы Қазақстан Республикасының Азаматтық кодексіне, ұйымның құрылтай құжаттарына, ұйым басшысының өкілеттіктерді беру туралы өкімдік құжаттарына немесе ұйым атынан белгілі бір әрекеттерді орындауға сенімхаттарға сәйкес айқындалады.</w:t>
      </w:r>
    </w:p>
    <w:p>
      <w:pPr>
        <w:spacing w:after="0"/>
        <w:ind w:left="0"/>
        <w:jc w:val="both"/>
      </w:pPr>
      <w:r>
        <w:rPr>
          <w:rFonts w:ascii="Times New Roman"/>
          <w:b w:val="false"/>
          <w:i w:val="false"/>
          <w:color w:val="000000"/>
          <w:sz w:val="28"/>
        </w:rPr>
        <w:t>
      Электрондық құжат осы құжатқа қол қоюға өкілеттігі бар адамның электрондық цифрлық қолтаңбасымен куәландырылады.</w:t>
      </w:r>
    </w:p>
    <w:p>
      <w:pPr>
        <w:spacing w:after="0"/>
        <w:ind w:left="0"/>
        <w:jc w:val="both"/>
      </w:pPr>
      <w:r>
        <w:rPr>
          <w:rFonts w:ascii="Times New Roman"/>
          <w:b w:val="false"/>
          <w:i w:val="false"/>
          <w:color w:val="000000"/>
          <w:sz w:val="28"/>
        </w:rPr>
        <w:t>
      Құжаттың (хаттың) босатылуына қол қойылуға тиіс. Құжатты (хатты) босатуды құжаттың көшірмесімен ауыстыруға жол берілмейді. Құжатқа тең лауазымдардағы екі және одан да көп адамдар қол қойған кезде олардың қолдары ұйымдардың немесе құрылымдық бөлімшелердің ресми атаулары әліпбилік тәртібінде орналастырылады.</w:t>
      </w:r>
    </w:p>
    <w:p>
      <w:pPr>
        <w:spacing w:after="0"/>
        <w:ind w:left="0"/>
        <w:jc w:val="both"/>
      </w:pPr>
      <w:r>
        <w:rPr>
          <w:rFonts w:ascii="Times New Roman"/>
          <w:b w:val="false"/>
          <w:i w:val="false"/>
          <w:color w:val="000000"/>
          <w:sz w:val="28"/>
        </w:rPr>
        <w:t>
      Құжатқа бірнеше лауазымды адамдар қол қойған кезде олардың қолдары лауазымдардың қызметтік иерархиясының кемуіне сәйкес бірінің астына бірі орналастырылады.</w:t>
      </w:r>
    </w:p>
    <w:p>
      <w:pPr>
        <w:spacing w:after="0"/>
        <w:ind w:left="0"/>
        <w:jc w:val="both"/>
      </w:pPr>
      <w:r>
        <w:rPr>
          <w:rFonts w:ascii="Times New Roman"/>
          <w:b w:val="false"/>
          <w:i w:val="false"/>
          <w:color w:val="000000"/>
          <w:sz w:val="28"/>
        </w:rPr>
        <w:t>
      Комиссия жасаған құжатта құжатқа қол қойған адамдар лауазымдарының атаулары емес, олардың комиссия құрамындағы міндеттері көрсетіледі.</w:t>
      </w:r>
    </w:p>
    <w:p>
      <w:pPr>
        <w:spacing w:after="0"/>
        <w:ind w:left="0"/>
        <w:jc w:val="both"/>
      </w:pPr>
      <w:r>
        <w:rPr>
          <w:rFonts w:ascii="Times New Roman"/>
          <w:b w:val="false"/>
          <w:i w:val="false"/>
          <w:color w:val="000000"/>
          <w:sz w:val="28"/>
        </w:rPr>
        <w:t>
      Ұйымның алқалы органдарының (комиссиялардың, кеңестердің және т.б.) құжаттарына төраға мен хатшы (төрағалық етуші және жазба жүргізген адам) қол қояды. Аппараттық (жедел) кеңестердің хаттамаларына төрағалық етуші тұлға қол қояды.</w:t>
      </w:r>
    </w:p>
    <w:p>
      <w:pPr>
        <w:spacing w:after="0"/>
        <w:ind w:left="0"/>
        <w:jc w:val="both"/>
      </w:pPr>
      <w:r>
        <w:rPr>
          <w:rFonts w:ascii="Times New Roman"/>
          <w:b w:val="false"/>
          <w:i w:val="false"/>
          <w:color w:val="000000"/>
          <w:sz w:val="28"/>
        </w:rPr>
        <w:t>
      Егер құжаттың жобасында қолы дайындалған лауазымды адам болмаса, онда құжат оның міндетін атқарушы тұлғаға қайта ресімделуге тиіс. Лауазым атауының алдына "үшін" деген сылтаумен немесе қиғаш сызық қойып құжатқа қол қоюға жол берілмейді.</w:t>
      </w:r>
    </w:p>
    <w:p>
      <w:pPr>
        <w:spacing w:after="0"/>
        <w:ind w:left="0"/>
        <w:jc w:val="both"/>
      </w:pPr>
      <w:r>
        <w:rPr>
          <w:rFonts w:ascii="Times New Roman"/>
          <w:b w:val="false"/>
          <w:i w:val="false"/>
          <w:color w:val="000000"/>
          <w:sz w:val="28"/>
        </w:rPr>
        <w:t>
      106. Электрондық құжат үшін келісу электрондық цифрлық қолтаңба арқылы жүзеге асырылады.</w:t>
      </w:r>
    </w:p>
    <w:p>
      <w:pPr>
        <w:spacing w:after="0"/>
        <w:ind w:left="0"/>
        <w:jc w:val="both"/>
      </w:pPr>
      <w:r>
        <w:rPr>
          <w:rFonts w:ascii="Times New Roman"/>
          <w:b w:val="false"/>
          <w:i w:val="false"/>
          <w:color w:val="000000"/>
          <w:sz w:val="28"/>
        </w:rPr>
        <w:t>
      Ішкі келісу кезінде құжаттарға міндеттерді бөлуге сәйкес орындаушы (жауапты орындаушы), бөлім басшысы, өзге де мүдделі лауазымды адамдар бұрыштама қояды.</w:t>
      </w:r>
    </w:p>
    <w:p>
      <w:pPr>
        <w:spacing w:after="0"/>
        <w:ind w:left="0"/>
        <w:jc w:val="both"/>
      </w:pPr>
      <w:r>
        <w:rPr>
          <w:rFonts w:ascii="Times New Roman"/>
          <w:b w:val="false"/>
          <w:i w:val="false"/>
          <w:color w:val="000000"/>
          <w:sz w:val="28"/>
        </w:rPr>
        <w:t>
      Бұрыштама ұйымда қалатын қағаз жеткізгіштегі құжаттардың даналарына қол қоюдан төменгі бет жағында қойылады. Өкімдік құжаттардың жобаларына бірінші данада бұрыштама қойылады. Өкімдік құжаттардың жобаларына соңғы парақтың сыртқы жағына бұрыштама қоюға жол беріледі.</w:t>
      </w:r>
    </w:p>
    <w:p>
      <w:pPr>
        <w:spacing w:after="0"/>
        <w:ind w:left="0"/>
        <w:jc w:val="both"/>
      </w:pPr>
      <w:r>
        <w:rPr>
          <w:rFonts w:ascii="Times New Roman"/>
          <w:b w:val="false"/>
          <w:i w:val="false"/>
          <w:color w:val="000000"/>
          <w:sz w:val="28"/>
        </w:rPr>
        <w:t>
      Бұрыштама қоюшының қолтаңбасын, күнін, қолтаңбаның толық жазылуын (аты-жөні, тегі), бұрыштама қоюшы лауазымының атауын қамтиды. Құжат жобасына ескертулер, айрықша пікірлер мен толықтырулар жеке парақта ресімделеді, бұл туралы құжат жобасында тиісті белгі қойылады.</w:t>
      </w:r>
    </w:p>
    <w:p>
      <w:pPr>
        <w:spacing w:after="0"/>
        <w:ind w:left="0"/>
        <w:jc w:val="both"/>
      </w:pPr>
      <w:r>
        <w:rPr>
          <w:rFonts w:ascii="Times New Roman"/>
          <w:b w:val="false"/>
          <w:i w:val="false"/>
          <w:color w:val="000000"/>
          <w:sz w:val="28"/>
        </w:rPr>
        <w:t>
      Құжатты сыртқы келісу құжаттың соңғы парағының астыңғы сол жақ бұрышына орналасады және "Келісілді", ("Келісілді") деген сөзден, сондай-ақ құжат келісілетін тұлға лауазымының атауынан (ұйымның атауын қоса алғанда), жеке қолтаңбасынан және қолтаңбасының толық жазылуынан (аты-жөнінің бас әріптері мен тегі), келісу күнінен тұратын келісу белгісімен кіші әріптермен ресімделеді.</w:t>
      </w:r>
    </w:p>
    <w:p>
      <w:pPr>
        <w:spacing w:after="0"/>
        <w:ind w:left="0"/>
        <w:jc w:val="both"/>
      </w:pPr>
      <w:r>
        <w:rPr>
          <w:rFonts w:ascii="Times New Roman"/>
          <w:b w:val="false"/>
          <w:i w:val="false"/>
          <w:color w:val="000000"/>
          <w:sz w:val="28"/>
        </w:rPr>
        <w:t>
      Құжатты тең лауазымдардағы екі және одан да көп адамдар келіскен кезде келісу белгілері ұйымдардың ресми атауларының әліпбилік тәртібінде бір деңгейде орналастырылады. Құжатты бірнеше лауазымды адамдар келіскен кезде келісу белгілері лауазымдардың қызметтік иерархиясының кемуіне сәйкес орналастырылады.</w:t>
      </w:r>
    </w:p>
    <w:p>
      <w:pPr>
        <w:spacing w:after="0"/>
        <w:ind w:left="0"/>
        <w:jc w:val="both"/>
      </w:pPr>
      <w:r>
        <w:rPr>
          <w:rFonts w:ascii="Times New Roman"/>
          <w:b w:val="false"/>
          <w:i w:val="false"/>
          <w:color w:val="000000"/>
          <w:sz w:val="28"/>
        </w:rPr>
        <w:t>
      Егер келісу хат, хаттамамен немесе өзге де құжат арқылы жүзеге асырылатын болса, келісу белгісінде құжат түрі көмектес септікте, ұйымның атауы ілік септікте, құжаттың күні мен нөмірі (индексі) көрсетіледі.</w:t>
      </w:r>
    </w:p>
    <w:p>
      <w:pPr>
        <w:spacing w:after="0"/>
        <w:ind w:left="0"/>
        <w:jc w:val="both"/>
      </w:pPr>
      <w:r>
        <w:rPr>
          <w:rFonts w:ascii="Times New Roman"/>
          <w:b w:val="false"/>
          <w:i w:val="false"/>
          <w:color w:val="000000"/>
          <w:sz w:val="28"/>
        </w:rPr>
        <w:t>
      Құжаттың жобасын электрондық форматта келісу электрондық құжат айналымы жүйесінде не МОИП арқылы жүзеге асырылады.</w:t>
      </w:r>
    </w:p>
    <w:p>
      <w:pPr>
        <w:spacing w:after="0"/>
        <w:ind w:left="0"/>
        <w:jc w:val="both"/>
      </w:pPr>
      <w:r>
        <w:rPr>
          <w:rFonts w:ascii="Times New Roman"/>
          <w:b w:val="false"/>
          <w:i w:val="false"/>
          <w:color w:val="000000"/>
          <w:sz w:val="28"/>
        </w:rPr>
        <w:t>
      Келісу рәсімі аяқталғаннан кейін (құжаттың түпнұсқасы қағаз жеткізгіште жасалған кезде) келісу парағы ЭҚЖ-дан басып шығарылады, құжаттың жобасына қоса беріледі және әкімге, әкімнің орынбасарына, Аппарат басшысына (өзге уәкілетті тұлғаға) қол қоюға ұсынылады.</w:t>
      </w:r>
    </w:p>
    <w:p>
      <w:pPr>
        <w:spacing w:after="0"/>
        <w:ind w:left="0"/>
        <w:jc w:val="both"/>
      </w:pPr>
      <w:r>
        <w:rPr>
          <w:rFonts w:ascii="Times New Roman"/>
          <w:b w:val="false"/>
          <w:i w:val="false"/>
          <w:color w:val="000000"/>
          <w:sz w:val="28"/>
        </w:rPr>
        <w:t>
      107. Құжатты бекіту белгісі құжаттың бірінші парағының жоғарғы оң жақ бұрышында орналасады және кіші әріптермен ресімделеді.</w:t>
      </w:r>
    </w:p>
    <w:p>
      <w:pPr>
        <w:spacing w:after="0"/>
        <w:ind w:left="0"/>
        <w:jc w:val="both"/>
      </w:pPr>
      <w:r>
        <w:rPr>
          <w:rFonts w:ascii="Times New Roman"/>
          <w:b w:val="false"/>
          <w:i w:val="false"/>
          <w:color w:val="000000"/>
          <w:sz w:val="28"/>
        </w:rPr>
        <w:t>
      Құжатты нақты лауазымды адам бекіткен кезде бекіту белгісі мынадай элементтерден тұрады: "Бекітемін" сөзі (тырнақшасыз), лауазымның атауы, қолтаңбасы, қолтаңбасының толық жазылуы және бекіту күні.</w:t>
      </w:r>
    </w:p>
    <w:p>
      <w:pPr>
        <w:spacing w:after="0"/>
        <w:ind w:left="0"/>
        <w:jc w:val="both"/>
      </w:pPr>
      <w:r>
        <w:rPr>
          <w:rFonts w:ascii="Times New Roman"/>
          <w:b w:val="false"/>
          <w:i w:val="false"/>
          <w:color w:val="000000"/>
          <w:sz w:val="28"/>
        </w:rPr>
        <w:t>
      Құжатты тең лауазымдардағы екі және одан да көп адамдар бекіткен кезде бекіту белгісі ұйымдар атауларының әліпбилік тәртібінде бір деңгейде орналастырылады.</w:t>
      </w:r>
    </w:p>
    <w:p>
      <w:pPr>
        <w:spacing w:after="0"/>
        <w:ind w:left="0"/>
        <w:jc w:val="both"/>
      </w:pPr>
      <w:r>
        <w:rPr>
          <w:rFonts w:ascii="Times New Roman"/>
          <w:b w:val="false"/>
          <w:i w:val="false"/>
          <w:color w:val="000000"/>
          <w:sz w:val="28"/>
        </w:rPr>
        <w:t>
      Құжатты қаулымен, шешіммен, бұйрықпен, хаттамамен бекіткен кезде бекіту белгісі атқарушы құжат түрінде, оның күні мен нөмірі көрсетілген "Бекітілген" ("Бекітілген", "Бекітілген", "Бекітілген") сөзімен жасалады.</w:t>
      </w:r>
    </w:p>
    <w:p>
      <w:pPr>
        <w:spacing w:after="0"/>
        <w:ind w:left="0"/>
        <w:jc w:val="left"/>
      </w:pPr>
      <w:r>
        <w:rPr>
          <w:rFonts w:ascii="Times New Roman"/>
          <w:b/>
          <w:i w:val="false"/>
          <w:color w:val="000000"/>
        </w:rPr>
        <w:t xml:space="preserve"> 10. Кіріс және шығыс хат-хабарларын ресімдеу, өткізу және қарау</w:t>
      </w:r>
    </w:p>
    <w:p>
      <w:pPr>
        <w:spacing w:after="0"/>
        <w:ind w:left="0"/>
        <w:jc w:val="both"/>
      </w:pPr>
      <w:r>
        <w:rPr>
          <w:rFonts w:ascii="Times New Roman"/>
          <w:b w:val="false"/>
          <w:i w:val="false"/>
          <w:color w:val="000000"/>
          <w:sz w:val="28"/>
        </w:rPr>
        <w:t>
      108. Аппаратта кіріс, шығыс хат-хабарларын және өзге де қызметтік құжаттарды қарау және өткізу осы Регламентке және Аппарат басшысымен бекітілген басқа да ішкі құжаттарға сәйкес жүзеге асырылады.</w:t>
      </w:r>
    </w:p>
    <w:p>
      <w:pPr>
        <w:spacing w:after="0"/>
        <w:ind w:left="0"/>
        <w:jc w:val="both"/>
      </w:pPr>
      <w:r>
        <w:rPr>
          <w:rFonts w:ascii="Times New Roman"/>
          <w:b w:val="false"/>
          <w:i w:val="false"/>
          <w:color w:val="000000"/>
          <w:sz w:val="28"/>
        </w:rPr>
        <w:t>
      109. Аппаратта құжаттама жасау, құжаттаманы басқару және электрондық құжат айналымы жүйесін пайдалану тәртібі Қазақстан Республикасының 2003 жылғы 7 қаңтардағы "Электрондық құжат және электрондық цифрлық қолтаңба туралы" Заңына, Қазақстан Республикасы Мәдениет және спорт министрінің 2023 жылғы 25 тамыздағы №236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бұйрығына, осы Регламентке және Аппарат басшысымен бекітілген басқа да ішкі құжаттарға сәйкес белгіленеді.</w:t>
      </w:r>
    </w:p>
    <w:p>
      <w:pPr>
        <w:spacing w:after="0"/>
        <w:ind w:left="0"/>
        <w:jc w:val="both"/>
      </w:pPr>
      <w:r>
        <w:rPr>
          <w:rFonts w:ascii="Times New Roman"/>
          <w:b w:val="false"/>
          <w:i w:val="false"/>
          <w:color w:val="000000"/>
          <w:sz w:val="28"/>
        </w:rPr>
        <w:t>
      110. Қазақстан Республикасы Үкіметінің 2021 жылғы 28 қазандағы № 776 қпб қаулысымен (бұдан әрі – нұсқаулық) бекітілген Қазақстан Республикасындағы мемлекеттік құпияларды қорғау жөніндегі нұсқаулықтың (бұдан әрі – нұсқаулық) негізінде құпия жұмыс жүргізілетін Маңғыстау облысы әкімдігінде құпиялылық режимін қамтамасыз ету және сақталуына тұрақты мониторинг жүргізу Маңғыстау облысы әкімі аппаратының мемлекеттік құпияларды қорғау бөліміне жүктелледі.</w:t>
      </w:r>
    </w:p>
    <w:p>
      <w:pPr>
        <w:spacing w:after="0"/>
        <w:ind w:left="0"/>
        <w:jc w:val="both"/>
      </w:pPr>
      <w:r>
        <w:rPr>
          <w:rFonts w:ascii="Times New Roman"/>
          <w:b w:val="false"/>
          <w:i w:val="false"/>
          <w:color w:val="000000"/>
          <w:sz w:val="28"/>
        </w:rPr>
        <w:t>
      111. "Ақпаратты таратылуы шектеулі ресми ақпаратқа жатқызу және онымен жұмыс істеу, сондай-ақ есепке алу, есепке алу, көбейту, сақтау қағидаларын бекіту туралы" Қазақстан Республикасы Үкіметінің 2022 жылғы 24 маусымдағы № 429 қаулысының негізінде , таратылуы шектелген қызметтік ақпаратты қамтитын құжаттарды, істерді және басылымдарды пайдалану, іріктеу және мемлекеттік сақтауға тапсыру және жоюға жіберу мемлекеттік құпияларды қорғау бөлімінің бас маманына жүктеледі. Олардың басшылары іс қағаздарын жүргізуге (есепке алу, құжаттардың сақталуы және уақытылы өтуі, олардың орындалуын бақылау, сондай-ақ құжаттарды ведомстволық мұрағатқа уақтылы тапсыру) және бөлімдердегі Documentolog жүйесінің (НҚЖ) жай-күйіне жауап береді</w:t>
      </w:r>
    </w:p>
    <w:p>
      <w:pPr>
        <w:spacing w:after="0"/>
        <w:ind w:left="0"/>
        <w:jc w:val="both"/>
      </w:pPr>
      <w:r>
        <w:rPr>
          <w:rFonts w:ascii="Times New Roman"/>
          <w:b w:val="false"/>
          <w:i w:val="false"/>
          <w:color w:val="000000"/>
          <w:sz w:val="28"/>
        </w:rPr>
        <w:t>
      112. Іс қағаздарын жүргізуге (құжаттарды есепке алу, сақтау және уақтылы өту, олардың орындалуын бақылау, сондай-ақ ведомстволық архивке құжаттардың уақтылы өтуі) және бөлімдердегі Documentolog (БҚА) жүйесінің жай-күйіне олардың басшылары жауап береді.</w:t>
      </w:r>
    </w:p>
    <w:p>
      <w:pPr>
        <w:spacing w:after="0"/>
        <w:ind w:left="0"/>
        <w:jc w:val="both"/>
      </w:pPr>
      <w:r>
        <w:rPr>
          <w:rFonts w:ascii="Times New Roman"/>
          <w:b w:val="false"/>
          <w:i w:val="false"/>
          <w:color w:val="000000"/>
          <w:sz w:val="28"/>
        </w:rPr>
        <w:t>
      113. Аппараттың жаңадан тағайындалған қызметкерлерін нұсқаулықтан өткізу және қызметкерлердің БҚА-да жұмысын бақылауды ҚҚЕжББ қызметкері немесе ақпараттық қауіпсіздікке жауапты қызметкермен жүзеге асырылады.</w:t>
      </w:r>
    </w:p>
    <w:p>
      <w:pPr>
        <w:spacing w:after="0"/>
        <w:ind w:left="0"/>
        <w:jc w:val="both"/>
      </w:pPr>
      <w:r>
        <w:rPr>
          <w:rFonts w:ascii="Times New Roman"/>
          <w:b w:val="false"/>
          <w:i w:val="false"/>
          <w:color w:val="000000"/>
          <w:sz w:val="28"/>
        </w:rPr>
        <w:t>
      114. Персоналды басқару қызметі жаңадан қабылданған қызметкерлерді Маңғыстау облысының әкімі аппараты туралы ережемен, Маңғыстау облысы әкімдігінің регламентімен және Аппарат жұмысын реттейтін басқа да құжаттармен таныстырады.</w:t>
      </w:r>
    </w:p>
    <w:p>
      <w:pPr>
        <w:spacing w:after="0"/>
        <w:ind w:left="0"/>
        <w:jc w:val="both"/>
      </w:pPr>
      <w:r>
        <w:rPr>
          <w:rFonts w:ascii="Times New Roman"/>
          <w:b w:val="false"/>
          <w:i w:val="false"/>
          <w:color w:val="000000"/>
          <w:sz w:val="28"/>
        </w:rPr>
        <w:t>
      115. Бөлімдер басшылары ауысқан кезде істер мен оларға құжаттар жаңадан тағайындалған басшыға немесе жауапты лауазымды тұлғаға қабылдау-табыстау актісі бойынша беріледі.</w:t>
      </w:r>
    </w:p>
    <w:p>
      <w:pPr>
        <w:spacing w:after="0"/>
        <w:ind w:left="0"/>
        <w:jc w:val="both"/>
      </w:pPr>
      <w:r>
        <w:rPr>
          <w:rFonts w:ascii="Times New Roman"/>
          <w:b w:val="false"/>
          <w:i w:val="false"/>
          <w:color w:val="000000"/>
          <w:sz w:val="28"/>
        </w:rPr>
        <w:t>
      116. Жергілікті атқарушы органдардың, сондай-ақ өзге де мемлекеттік органдар мен ұйымдардың кіріс корреспонденциясы келесі тұлғалардың қолы қойылған түрде Аппаратқа енгізіледі:</w:t>
      </w:r>
    </w:p>
    <w:p>
      <w:pPr>
        <w:spacing w:after="0"/>
        <w:ind w:left="0"/>
        <w:jc w:val="both"/>
      </w:pPr>
      <w:r>
        <w:rPr>
          <w:rFonts w:ascii="Times New Roman"/>
          <w:b w:val="false"/>
          <w:i w:val="false"/>
          <w:color w:val="000000"/>
          <w:sz w:val="28"/>
        </w:rPr>
        <w:t>
      - облыс әкімінің атына бірінші басшылардың (облыстық басқармалардың басшылары, қала мен аудан әкімдерінің немесе оларды алмастыратын лауазымды тұлғалардың) қолы қойылған түрде;</w:t>
      </w:r>
    </w:p>
    <w:p>
      <w:pPr>
        <w:spacing w:after="0"/>
        <w:ind w:left="0"/>
        <w:jc w:val="both"/>
      </w:pPr>
      <w:r>
        <w:rPr>
          <w:rFonts w:ascii="Times New Roman"/>
          <w:b w:val="false"/>
          <w:i w:val="false"/>
          <w:color w:val="000000"/>
          <w:sz w:val="28"/>
        </w:rPr>
        <w:t>
       - облыс әкімі орынбасарларының, Аппарат басшысының атына бірінші басшылар мен олардың орынбасарларының (облыстық басқармалардың басшылары, қала мен аудан әкімдері және олардың орынбасарларының) қолы қойылған түрде;</w:t>
      </w:r>
    </w:p>
    <w:p>
      <w:pPr>
        <w:spacing w:after="0"/>
        <w:ind w:left="0"/>
        <w:jc w:val="both"/>
      </w:pPr>
      <w:r>
        <w:rPr>
          <w:rFonts w:ascii="Times New Roman"/>
          <w:b w:val="false"/>
          <w:i w:val="false"/>
          <w:color w:val="000000"/>
          <w:sz w:val="28"/>
        </w:rPr>
        <w:t>
      - Аппараттың атына бірінші басшылар мен олардың орынбасарларының (облыстық басқармалардың басшылары, қала мен аудан әкімдері және олардың орынбасарлары, қала мен аудан әкімдері аппараттарының басшылары) қолы қойылған түрде енгізіледі.</w:t>
      </w:r>
    </w:p>
    <w:p>
      <w:pPr>
        <w:spacing w:after="0"/>
        <w:ind w:left="0"/>
        <w:jc w:val="both"/>
      </w:pPr>
      <w:r>
        <w:rPr>
          <w:rFonts w:ascii="Times New Roman"/>
          <w:b w:val="false"/>
          <w:i w:val="false"/>
          <w:color w:val="000000"/>
          <w:sz w:val="28"/>
        </w:rPr>
        <w:t xml:space="preserve">
      117. ҚҚЕжББ барлық кіріс хат-хабарлары мемлекеттік тілде (қажет болған жағдайда – өзге тілдерде), олар келіп түскен күні сағат 9.00-ден 17.00-ге дейін қабылданады және тіркеледі. </w:t>
      </w:r>
    </w:p>
    <w:p>
      <w:pPr>
        <w:spacing w:after="0"/>
        <w:ind w:left="0"/>
        <w:jc w:val="both"/>
      </w:pPr>
      <w:r>
        <w:rPr>
          <w:rFonts w:ascii="Times New Roman"/>
          <w:b w:val="false"/>
          <w:i w:val="false"/>
          <w:color w:val="000000"/>
          <w:sz w:val="28"/>
        </w:rPr>
        <w:t xml:space="preserve">
      Жұмыс күндері сағат 17.00-ден кейін келіп түскен құжаттарды тіркеу келесі жұмыс күні, шұғыл тапсырмаларды қоспағанда, бірінші кезекте жүзеге асырылады, шұғыл тапсырмалар келіп түскен күні жұмыс күніне қарамастан тіркеледі. </w:t>
      </w:r>
    </w:p>
    <w:p>
      <w:pPr>
        <w:spacing w:after="0"/>
        <w:ind w:left="0"/>
        <w:jc w:val="both"/>
      </w:pPr>
      <w:r>
        <w:rPr>
          <w:rFonts w:ascii="Times New Roman"/>
          <w:b w:val="false"/>
          <w:i w:val="false"/>
          <w:color w:val="000000"/>
          <w:sz w:val="28"/>
        </w:rPr>
        <w:t>
      Хат-хабарларды тіркеусіз қабылдау және беруге тыйым салынады.</w:t>
      </w:r>
    </w:p>
    <w:p>
      <w:pPr>
        <w:spacing w:after="0"/>
        <w:ind w:left="0"/>
        <w:jc w:val="both"/>
      </w:pPr>
      <w:r>
        <w:rPr>
          <w:rFonts w:ascii="Times New Roman"/>
          <w:b w:val="false"/>
          <w:i w:val="false"/>
          <w:color w:val="000000"/>
          <w:sz w:val="28"/>
        </w:rPr>
        <w:t>
      Сағат 17.00-ден бастап жұмыс аяқталғанға дейін "ШҰҒЫЛ" "ӨТЕ ШҰҒЫЛ", "СРОЧНО", "ВЕСЬМА СРОЧНО" деген белгілері бар хат-хабарлар тікелей ҚҚЕжББ қабылданады.</w:t>
      </w:r>
    </w:p>
    <w:p>
      <w:pPr>
        <w:spacing w:after="0"/>
        <w:ind w:left="0"/>
        <w:jc w:val="both"/>
      </w:pPr>
      <w:r>
        <w:rPr>
          <w:rFonts w:ascii="Times New Roman"/>
          <w:b w:val="false"/>
          <w:i w:val="false"/>
          <w:color w:val="000000"/>
          <w:sz w:val="28"/>
        </w:rPr>
        <w:t>
      Аппаратқа жұмыс емес күндері, демалыс және мереке күндері келіп түскен құжаттарды облыс әкімінің қабылдау бөлмесінің мамандары қабылдайды және кейін оларды міндетті түрде тіркеу үшін ҚҚЕжББ жеткізіледі.</w:t>
      </w:r>
    </w:p>
    <w:p>
      <w:pPr>
        <w:spacing w:after="0"/>
        <w:ind w:left="0"/>
        <w:jc w:val="both"/>
      </w:pPr>
      <w:r>
        <w:rPr>
          <w:rFonts w:ascii="Times New Roman"/>
          <w:b w:val="false"/>
          <w:i w:val="false"/>
          <w:color w:val="000000"/>
          <w:sz w:val="28"/>
        </w:rPr>
        <w:t xml:space="preserve">
      Аппарат қызметкерлеріне ҚҚЕжББ-да тіркелмеген құжаттарды орындауға қабылдау тыйым салынады. </w:t>
      </w:r>
    </w:p>
    <w:p>
      <w:pPr>
        <w:spacing w:after="0"/>
        <w:ind w:left="0"/>
        <w:jc w:val="both"/>
      </w:pPr>
      <w:r>
        <w:rPr>
          <w:rFonts w:ascii="Times New Roman"/>
          <w:b w:val="false"/>
          <w:i w:val="false"/>
          <w:color w:val="000000"/>
          <w:sz w:val="28"/>
        </w:rPr>
        <w:t xml:space="preserve">
      Осы Регламентте белгіленген тәртіппен қабылданған құжаттар БҚА жүйесі бойынша қаралады, ҚҚЕжББ-мен бақылауға қойылады және Аппарат басшылығы мен оның бөлімдері арасында бөлінеді және тиісті ресімдеу және бақылау белгісін көрсету үшін тіркеу мөрінде нөмірін, күнін және парақтар санын көрсете отырып тіркеледі. </w:t>
      </w:r>
    </w:p>
    <w:p>
      <w:pPr>
        <w:spacing w:after="0"/>
        <w:ind w:left="0"/>
        <w:jc w:val="both"/>
      </w:pPr>
      <w:r>
        <w:rPr>
          <w:rFonts w:ascii="Times New Roman"/>
          <w:b w:val="false"/>
          <w:i w:val="false"/>
          <w:color w:val="000000"/>
          <w:sz w:val="28"/>
        </w:rPr>
        <w:t xml:space="preserve">
      БҚА жүйесінде тіркелген және тиісті түрде ресімделген хат-хабарлар ҚҚЕжББ бөлуіне сәйкес мекенжайларға бір жұмыс күні ішінде жіберіледі. </w:t>
      </w:r>
    </w:p>
    <w:p>
      <w:pPr>
        <w:spacing w:after="0"/>
        <w:ind w:left="0"/>
        <w:jc w:val="both"/>
      </w:pPr>
      <w:r>
        <w:rPr>
          <w:rFonts w:ascii="Times New Roman"/>
          <w:b w:val="false"/>
          <w:i w:val="false"/>
          <w:color w:val="000000"/>
          <w:sz w:val="28"/>
        </w:rPr>
        <w:t>
      Шұғыл хат-хабардың көшірмесі келіп түскен құжатта көтерілген мәселе құзырына кіретін бөлімнің басшысына бір мезгілде жіберіледі.</w:t>
      </w:r>
    </w:p>
    <w:p>
      <w:pPr>
        <w:spacing w:after="0"/>
        <w:ind w:left="0"/>
        <w:jc w:val="both"/>
      </w:pPr>
      <w:r>
        <w:rPr>
          <w:rFonts w:ascii="Times New Roman"/>
          <w:b w:val="false"/>
          <w:i w:val="false"/>
          <w:color w:val="000000"/>
          <w:sz w:val="28"/>
        </w:rPr>
        <w:t xml:space="preserve">
      ҚҚЕжББ хат-хабарларды тіркеуді, бөлуді, ресімдеуді және мекенжайларға жеткізуді БҚА бойынша әдетте, жұмыс күні ішінде, ал шұғыл құжаттарды тез арада (кезектен тыс тәртіппен) жүзеге асырады. </w:t>
      </w:r>
    </w:p>
    <w:p>
      <w:pPr>
        <w:spacing w:after="0"/>
        <w:ind w:left="0"/>
        <w:jc w:val="both"/>
      </w:pPr>
      <w:r>
        <w:rPr>
          <w:rFonts w:ascii="Times New Roman"/>
          <w:b w:val="false"/>
          <w:i w:val="false"/>
          <w:color w:val="000000"/>
          <w:sz w:val="28"/>
        </w:rPr>
        <w:t>
      Мемлекеттік органдардың құжаттары (хаттары, сұрау салулары, телефонограммалары және т.б.) БҚА арқылы жіберіледі, қағаз жеткізгіште қатар көшірмелеуге жол берілмейді.</w:t>
      </w:r>
    </w:p>
    <w:p>
      <w:pPr>
        <w:spacing w:after="0"/>
        <w:ind w:left="0"/>
        <w:jc w:val="both"/>
      </w:pPr>
      <w:r>
        <w:rPr>
          <w:rFonts w:ascii="Times New Roman"/>
          <w:b w:val="false"/>
          <w:i w:val="false"/>
          <w:color w:val="000000"/>
          <w:sz w:val="28"/>
        </w:rPr>
        <w:t>
      Мемлекеттік органдардан электронды жеткізгіштерде келіп түсетін құжаттар белгіленген үлгідегі елтаңбалық бланкіде мемлекеттік тілде, қажет болғанда орыс тілінде (елтаңбалық бланкіде болуы міндетті емес) ресімделуі және келесі міндетті реквизиттері болуы тиіс:</w:t>
      </w:r>
    </w:p>
    <w:p>
      <w:pPr>
        <w:spacing w:after="0"/>
        <w:ind w:left="0"/>
        <w:jc w:val="both"/>
      </w:pPr>
      <w:r>
        <w:rPr>
          <w:rFonts w:ascii="Times New Roman"/>
          <w:b w:val="false"/>
          <w:i w:val="false"/>
          <w:color w:val="000000"/>
          <w:sz w:val="28"/>
        </w:rPr>
        <w:t>
       - шығыс нөмірі және күні;</w:t>
      </w:r>
    </w:p>
    <w:p>
      <w:pPr>
        <w:spacing w:after="0"/>
        <w:ind w:left="0"/>
        <w:jc w:val="both"/>
      </w:pPr>
      <w:r>
        <w:rPr>
          <w:rFonts w:ascii="Times New Roman"/>
          <w:b w:val="false"/>
          <w:i w:val="false"/>
          <w:color w:val="000000"/>
          <w:sz w:val="28"/>
        </w:rPr>
        <w:t>
      - Қазақстан Республикасы Президентінің, Қазақстан Республикасы Президенті Әкімшілігінің, Қазақстан Республикасы Парламентінің, Қазақстан Республикасы Парламенті палаталарының, Қазақстан Республикасы Үкіметінің және Қазақстан Республикасы Премьер-Министрінің, оның орынбасарларының және Қазақстан Республикасы Үкіметі Аппараты Басшысының, облыс әкімінің, оның орынбасарларының, Аппарат басшысының және оның орынбасарларының тиісті актілері мен тапсырмаларына сілтеме, мемлекеттік органның сұрау салуына жауап беру кезінде – сұрау салудың нөмірі мен күні;</w:t>
      </w:r>
    </w:p>
    <w:p>
      <w:pPr>
        <w:spacing w:after="0"/>
        <w:ind w:left="0"/>
        <w:jc w:val="both"/>
      </w:pPr>
      <w:r>
        <w:rPr>
          <w:rFonts w:ascii="Times New Roman"/>
          <w:b w:val="false"/>
          <w:i w:val="false"/>
          <w:color w:val="000000"/>
          <w:sz w:val="28"/>
        </w:rPr>
        <w:t>
       - ЭЦҚ қолдану арқылы бірінші басшының немесе оның орынбасарының электрондық қолтаңбасы;</w:t>
      </w:r>
    </w:p>
    <w:p>
      <w:pPr>
        <w:spacing w:after="0"/>
        <w:ind w:left="0"/>
        <w:jc w:val="both"/>
      </w:pPr>
      <w:r>
        <w:rPr>
          <w:rFonts w:ascii="Times New Roman"/>
          <w:b w:val="false"/>
          <w:i w:val="false"/>
          <w:color w:val="000000"/>
          <w:sz w:val="28"/>
        </w:rPr>
        <w:t>
       - орындаушының тегі және телефон нөмірі.</w:t>
      </w:r>
    </w:p>
    <w:p>
      <w:pPr>
        <w:spacing w:after="0"/>
        <w:ind w:left="0"/>
        <w:jc w:val="both"/>
      </w:pPr>
      <w:r>
        <w:rPr>
          <w:rFonts w:ascii="Times New Roman"/>
          <w:b w:val="false"/>
          <w:i w:val="false"/>
          <w:color w:val="000000"/>
          <w:sz w:val="28"/>
        </w:rPr>
        <w:t>
      Бұл ретте мемлекеттік органнан келіп түскен пайдаланушылар үшін ақпараттық жүйелерде немесе мемлекеттік органның сайттарында қолжетімді ақпараттарды беру туралы сұрау салуға жауап ұсынылмайды.</w:t>
      </w:r>
    </w:p>
    <w:p>
      <w:pPr>
        <w:spacing w:after="0"/>
        <w:ind w:left="0"/>
        <w:jc w:val="both"/>
      </w:pPr>
      <w:r>
        <w:rPr>
          <w:rFonts w:ascii="Times New Roman"/>
          <w:b w:val="false"/>
          <w:i w:val="false"/>
          <w:color w:val="000000"/>
          <w:sz w:val="28"/>
        </w:rPr>
        <w:t xml:space="preserve">
      Құжат айналымын қысқарту және артық хат алмасуға жол бермеу мақсатында облыстық басқармалардың, қала мен аудан әкімдіктерінің есептік ақпараттары (ай сайынғы, тоқсан сайынғы, жартыжылдық, жылдық мерзіммен), сондай-ақ сұрау салуларға олардың жауаптары, ақпараттық сипаттағы басқа да хаттары олармен Мемлекеттік органдардың интранет порталында (МОИП) "Әкімдік" папкасында, "Құжаттар кітапханасына" орналастырылады немесе цифрлық жұмыс орны (ЦЖО) арқылы жолданады. </w:t>
      </w:r>
    </w:p>
    <w:p>
      <w:pPr>
        <w:spacing w:after="0"/>
        <w:ind w:left="0"/>
        <w:jc w:val="both"/>
      </w:pPr>
      <w:r>
        <w:rPr>
          <w:rFonts w:ascii="Times New Roman"/>
          <w:b w:val="false"/>
          <w:i w:val="false"/>
          <w:color w:val="000000"/>
          <w:sz w:val="28"/>
        </w:rPr>
        <w:t xml:space="preserve">
      Бұл ретте ақпараттардың дұрыстығы мен өзектілігіне жауапкершілік мемлекеттік органның жауапты орындаушысы мен басшысына (басқарма басшысы, аудан әкімі) жүктеледі. </w:t>
      </w:r>
    </w:p>
    <w:p>
      <w:pPr>
        <w:spacing w:after="0"/>
        <w:ind w:left="0"/>
        <w:jc w:val="both"/>
      </w:pPr>
      <w:r>
        <w:rPr>
          <w:rFonts w:ascii="Times New Roman"/>
          <w:b w:val="false"/>
          <w:i w:val="false"/>
          <w:color w:val="000000"/>
          <w:sz w:val="28"/>
        </w:rPr>
        <w:t xml:space="preserve">
      Осы Регламенттің талаптарын бұза отырып ресімделген кіріс хат-хабарды ҚҚЕжББ Қазақстан Республикасы Президенті Әкімшілігінің, Қазақстан Республикасы Парламентінің және Үкімет Аппаратының хат-хабарларынан басқа, БҚА бойынша тиісті мемлекеттік органға сол күні қабылдамайды және (немесе) қайтарады. </w:t>
      </w:r>
    </w:p>
    <w:p>
      <w:pPr>
        <w:spacing w:after="0"/>
        <w:ind w:left="0"/>
        <w:jc w:val="both"/>
      </w:pPr>
      <w:r>
        <w:rPr>
          <w:rFonts w:ascii="Times New Roman"/>
          <w:b w:val="false"/>
          <w:i w:val="false"/>
          <w:color w:val="000000"/>
          <w:sz w:val="28"/>
        </w:rPr>
        <w:t xml:space="preserve">
      Аппаратқа заңды және жеке тұлғалардан келіп түскен хат-хабарларды қабылдау күні мен уақытын көрсете отырып, қол қойғызып қабылданады. </w:t>
      </w:r>
    </w:p>
    <w:p>
      <w:pPr>
        <w:spacing w:after="0"/>
        <w:ind w:left="0"/>
        <w:jc w:val="both"/>
      </w:pPr>
      <w:r>
        <w:rPr>
          <w:rFonts w:ascii="Times New Roman"/>
          <w:b w:val="false"/>
          <w:i w:val="false"/>
          <w:color w:val="000000"/>
          <w:sz w:val="28"/>
        </w:rPr>
        <w:t xml:space="preserve">
      ОМО-дан 10 жылдан аса сақтау мерзімімен келіп түсетін хат-хабарларды қабылдау күні мен уақытын көрсету арқылы қол қойғыза отырып қабылданады. </w:t>
      </w:r>
    </w:p>
    <w:p>
      <w:pPr>
        <w:spacing w:after="0"/>
        <w:ind w:left="0"/>
        <w:jc w:val="both"/>
      </w:pPr>
      <w:r>
        <w:rPr>
          <w:rFonts w:ascii="Times New Roman"/>
          <w:b w:val="false"/>
          <w:i w:val="false"/>
          <w:color w:val="000000"/>
          <w:sz w:val="28"/>
        </w:rPr>
        <w:t>
      Хат-хабарларды тіркеу, бөлу, ресімдеуді және адресаттарға жеткізуді Жалпы бөліммен Аппаратқа келіп түскен сәттен бастап бір тәулік ішінде, ал шұғыл құжаттар (кезектен тыс тәртіппен) мереке және демалыс күндеріне қарамастан тез арада жүзеге асырылады.</w:t>
      </w:r>
    </w:p>
    <w:p>
      <w:pPr>
        <w:spacing w:after="0"/>
        <w:ind w:left="0"/>
        <w:jc w:val="both"/>
      </w:pPr>
      <w:r>
        <w:rPr>
          <w:rFonts w:ascii="Times New Roman"/>
          <w:b w:val="false"/>
          <w:i w:val="false"/>
          <w:color w:val="000000"/>
          <w:sz w:val="28"/>
        </w:rPr>
        <w:t xml:space="preserve">
      Аппарат басшылығымен қаралған кіріс хат-хабарлары ҚҚЕжББ ресімдеу және одан әрі орындаушыларға беру үшін жолданады. </w:t>
      </w:r>
    </w:p>
    <w:p>
      <w:pPr>
        <w:spacing w:after="0"/>
        <w:ind w:left="0"/>
        <w:jc w:val="both"/>
      </w:pPr>
      <w:r>
        <w:rPr>
          <w:rFonts w:ascii="Times New Roman"/>
          <w:b w:val="false"/>
          <w:i w:val="false"/>
          <w:color w:val="000000"/>
          <w:sz w:val="28"/>
        </w:rPr>
        <w:t>
      Бөлімнің немесе маманның құзырына кірмейтін тапсырма жолданған жағдайда жауапты орындаушы 3 (үш) жұмыс күні ішінде тапсырманы берген лауазымды тұлғаға тапсырманы тиесілігіне қарай жолдау туралы қызметтік жазба енгізуі тиіс.</w:t>
      </w:r>
    </w:p>
    <w:p>
      <w:pPr>
        <w:spacing w:after="0"/>
        <w:ind w:left="0"/>
        <w:jc w:val="both"/>
      </w:pPr>
      <w:r>
        <w:rPr>
          <w:rFonts w:ascii="Times New Roman"/>
          <w:b w:val="false"/>
          <w:i w:val="false"/>
          <w:color w:val="000000"/>
          <w:sz w:val="28"/>
        </w:rPr>
        <w:t>
      118. Облыс әкімінің аппаратына келіп түсетін құжаттар, әдетте, мынадай түрде бөлінеді:</w:t>
      </w:r>
    </w:p>
    <w:p>
      <w:pPr>
        <w:spacing w:after="0"/>
        <w:ind w:left="0"/>
        <w:jc w:val="both"/>
      </w:pPr>
      <w:r>
        <w:rPr>
          <w:rFonts w:ascii="Times New Roman"/>
          <w:b w:val="false"/>
          <w:i w:val="false"/>
          <w:color w:val="000000"/>
          <w:sz w:val="28"/>
        </w:rPr>
        <w:t>
      Облыс әкіміне қарауға беріледі:</w:t>
      </w:r>
    </w:p>
    <w:p>
      <w:pPr>
        <w:spacing w:after="0"/>
        <w:ind w:left="0"/>
        <w:jc w:val="both"/>
      </w:pPr>
      <w:r>
        <w:rPr>
          <w:rFonts w:ascii="Times New Roman"/>
          <w:b w:val="false"/>
          <w:i w:val="false"/>
          <w:color w:val="000000"/>
          <w:sz w:val="28"/>
        </w:rPr>
        <w:t>
      1)Қазақстан Республикасы Президентінің актілері мен тапсырмалары;</w:t>
      </w:r>
    </w:p>
    <w:p>
      <w:pPr>
        <w:spacing w:after="0"/>
        <w:ind w:left="0"/>
        <w:jc w:val="both"/>
      </w:pPr>
      <w:r>
        <w:rPr>
          <w:rFonts w:ascii="Times New Roman"/>
          <w:b w:val="false"/>
          <w:i w:val="false"/>
          <w:color w:val="000000"/>
          <w:sz w:val="28"/>
        </w:rPr>
        <w:t>
      2)Қазақстан Республикасы Президентінің Әкімшілігі Басшысының, Қазақстан Республикасы Премьер-Министрінің актілері мен тапсырмалары;</w:t>
      </w:r>
    </w:p>
    <w:p>
      <w:pPr>
        <w:spacing w:after="0"/>
        <w:ind w:left="0"/>
        <w:jc w:val="both"/>
      </w:pPr>
      <w:r>
        <w:rPr>
          <w:rFonts w:ascii="Times New Roman"/>
          <w:b w:val="false"/>
          <w:i w:val="false"/>
          <w:color w:val="000000"/>
          <w:sz w:val="28"/>
        </w:rPr>
        <w:t>
      3)облыс әкімінің жеке өзіне жолданған хаттар мен өтініштер;</w:t>
      </w:r>
    </w:p>
    <w:p>
      <w:pPr>
        <w:spacing w:after="0"/>
        <w:ind w:left="0"/>
        <w:jc w:val="both"/>
      </w:pPr>
      <w:r>
        <w:rPr>
          <w:rFonts w:ascii="Times New Roman"/>
          <w:b w:val="false"/>
          <w:i w:val="false"/>
          <w:color w:val="000000"/>
          <w:sz w:val="28"/>
        </w:rPr>
        <w:t>
      Облыс әкімінің орынбасарларына тікелей өздеріне жолданған, сондай-ақ облыс әкімі, оның орынбасарлары мен Аппарат басшысы арасында міндеттердің бөлінуіне сәйкес өздері жетекшілік ететін мәселелер бойынша хат-хабарлар (құжаттар) қарауға беріледі.</w:t>
      </w:r>
    </w:p>
    <w:p>
      <w:pPr>
        <w:spacing w:after="0"/>
        <w:ind w:left="0"/>
        <w:jc w:val="both"/>
      </w:pPr>
      <w:r>
        <w:rPr>
          <w:rFonts w:ascii="Times New Roman"/>
          <w:b w:val="false"/>
          <w:i w:val="false"/>
          <w:color w:val="000000"/>
          <w:sz w:val="28"/>
        </w:rPr>
        <w:t>
      119. Құжаттар Қазақстан Республикасы Мәдениет және спорт министрінің 2023 жылғы 25 тамыздағы №236 бұйрығымен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қағидаларына (бұдан әрі – Қағида) және осы Регламентке сәйкес ресімделеді.</w:t>
      </w:r>
    </w:p>
    <w:p>
      <w:pPr>
        <w:spacing w:after="0"/>
        <w:ind w:left="0"/>
        <w:jc w:val="both"/>
      </w:pPr>
      <w:r>
        <w:rPr>
          <w:rFonts w:ascii="Times New Roman"/>
          <w:b w:val="false"/>
          <w:i w:val="false"/>
          <w:color w:val="000000"/>
          <w:sz w:val="28"/>
        </w:rPr>
        <w:t>
      Тиісті түрде ресімделмеген құжаттар тіркеусіз нормативтік-құқықтық актілердің себебі мен сілтемесі көрсетіле отырып қайтарылуға жатады.</w:t>
      </w:r>
    </w:p>
    <w:p>
      <w:pPr>
        <w:spacing w:after="0"/>
        <w:ind w:left="0"/>
        <w:jc w:val="both"/>
      </w:pPr>
      <w:r>
        <w:rPr>
          <w:rFonts w:ascii="Times New Roman"/>
          <w:b w:val="false"/>
          <w:i w:val="false"/>
          <w:color w:val="000000"/>
          <w:sz w:val="28"/>
        </w:rPr>
        <w:t>
      120. Облыс әкімі облыс әкімдігінің бөлімшелеріне, төмен тұрған әкімдерге, өзге де мүдделі мемлекеттік органдарға, сондай-ақ аппарат бөлімдеріне тапсырмалар береді және бұрыштамалар салады.</w:t>
      </w:r>
    </w:p>
    <w:p>
      <w:pPr>
        <w:spacing w:after="0"/>
        <w:ind w:left="0"/>
        <w:jc w:val="both"/>
      </w:pPr>
      <w:r>
        <w:rPr>
          <w:rFonts w:ascii="Times New Roman"/>
          <w:b w:val="false"/>
          <w:i w:val="false"/>
          <w:color w:val="000000"/>
          <w:sz w:val="28"/>
        </w:rPr>
        <w:t>
      Облыс әкімінің орынбасарлары облыс әкімдігінің құрылымдық бөлімшелеріне, жетекшілік ететін мәселелері бойынша қала мен аудан әкімдеріне тапсырмалар береді және бұрыштамалар салады.</w:t>
      </w:r>
    </w:p>
    <w:p>
      <w:pPr>
        <w:spacing w:after="0"/>
        <w:ind w:left="0"/>
        <w:jc w:val="both"/>
      </w:pPr>
      <w:r>
        <w:rPr>
          <w:rFonts w:ascii="Times New Roman"/>
          <w:b w:val="false"/>
          <w:i w:val="false"/>
          <w:color w:val="000000"/>
          <w:sz w:val="28"/>
        </w:rPr>
        <w:t>
      121. Орталық және жоғары тұрған мемлекеттік органдардың тапсырмалары мен хаттарын қоспағанда, облыс әкімі аппаратына келіп түсетін бірінші басшыны (басшының орынбасарын) алмастыратын тұлғаның қолы қойылған хат-хабарлар міндеттерді жүктеу туралы бұйрық (өкім) көшірмесі болған жағдайда қабылданады және тіркеледі.</w:t>
      </w:r>
    </w:p>
    <w:p>
      <w:pPr>
        <w:spacing w:after="0"/>
        <w:ind w:left="0"/>
        <w:jc w:val="both"/>
      </w:pPr>
      <w:r>
        <w:rPr>
          <w:rFonts w:ascii="Times New Roman"/>
          <w:b w:val="false"/>
          <w:i w:val="false"/>
          <w:color w:val="000000"/>
          <w:sz w:val="28"/>
        </w:rPr>
        <w:t>
      Облыстық басқармалардың, қала және аудан әкімдіктерінің (коммуналдық мемлекеттік мекемелер, коммуналдық қазыналық мекемелер, жауапкершілігі шектеулі серіктестіктер, акционерлік қоғамдар және т.б.) қарамағындағы ұйымдардан дербес бастамашылық жасалған хаттар қабылданбайды.</w:t>
      </w:r>
    </w:p>
    <w:p>
      <w:pPr>
        <w:spacing w:after="0"/>
        <w:ind w:left="0"/>
        <w:jc w:val="both"/>
      </w:pPr>
      <w:r>
        <w:rPr>
          <w:rFonts w:ascii="Times New Roman"/>
          <w:b w:val="false"/>
          <w:i w:val="false"/>
          <w:color w:val="000000"/>
          <w:sz w:val="28"/>
        </w:rPr>
        <w:t>
      122. Облыс әкімінің аппаратына түсетін мемлекеттік органдардан қаржыландыру мәселелері бойынша хаттар қабылданбайды және тиісті саладағы (өнеркәсіптегі) жергілікті уәкілетті мемлекеттік органмен, бюджеттік бағдарлама әкімшісімен және Маңғыстау облысының қаржы басқармасымен міндетті түрде пысықтауды қажет етеді.</w:t>
      </w:r>
    </w:p>
    <w:p>
      <w:pPr>
        <w:spacing w:after="0"/>
        <w:ind w:left="0"/>
        <w:jc w:val="both"/>
      </w:pPr>
      <w:r>
        <w:rPr>
          <w:rFonts w:ascii="Times New Roman"/>
          <w:b w:val="false"/>
          <w:i w:val="false"/>
          <w:color w:val="000000"/>
          <w:sz w:val="28"/>
        </w:rPr>
        <w:t>
      123. Егер тапсырма бірнеше орындаушыға берілсе, онда құжатты жинақтау және орындалу міндетті түрде көрсетіледі. Егер мұндай белгі болмаса, онда құжатты жинақтау мен орындау тапсырмада бірінші көрсетілген орындаушыға жүктеледі. Барлық тапсырманы мерзімінде орындау жауаптылығы бұрыштамада көрсетілген барлық қызметкерлерге бірдей жүктеледі.</w:t>
      </w:r>
    </w:p>
    <w:p>
      <w:pPr>
        <w:spacing w:after="0"/>
        <w:ind w:left="0"/>
        <w:jc w:val="both"/>
      </w:pPr>
      <w:r>
        <w:rPr>
          <w:rFonts w:ascii="Times New Roman"/>
          <w:b w:val="false"/>
          <w:i w:val="false"/>
          <w:color w:val="000000"/>
          <w:sz w:val="28"/>
        </w:rPr>
        <w:t>
      124. Құжаттар жіберу үшін толықтай ресімделіп беріледі. ҚҚЕжББ құжатты жіберуге қабылдайтын қызметкері оның дұрыс ресімделуін, сондай-ақ адресаттың, алушының, негізгі құжатта көрсетілген қосымшалардың болуын тексеруі тиіс. Дұрыс ресімделмеген құжаттар орындаушыға кері қайтарылады.</w:t>
      </w:r>
    </w:p>
    <w:p>
      <w:pPr>
        <w:spacing w:after="0"/>
        <w:ind w:left="0"/>
        <w:jc w:val="both"/>
      </w:pPr>
      <w:r>
        <w:rPr>
          <w:rFonts w:ascii="Times New Roman"/>
          <w:b w:val="false"/>
          <w:i w:val="false"/>
          <w:color w:val="000000"/>
          <w:sz w:val="28"/>
        </w:rPr>
        <w:t>
      125. ҚҚЕжББ айналып өтіп, құжаттарды жіберуге тыйым салынады.</w:t>
      </w:r>
    </w:p>
    <w:p>
      <w:pPr>
        <w:spacing w:after="0"/>
        <w:ind w:left="0"/>
        <w:jc w:val="both"/>
      </w:pPr>
      <w:r>
        <w:rPr>
          <w:rFonts w:ascii="Times New Roman"/>
          <w:b w:val="false"/>
          <w:i w:val="false"/>
          <w:color w:val="000000"/>
          <w:sz w:val="28"/>
        </w:rPr>
        <w:t>
      126. Жіберуге берілген құжатта көрсетілген дұрыс емес мекенжай бойынша құжаттарды жібергені үшін жауаптылық жауапты құжат орындаушысы және ҚҚЕжББ.</w:t>
      </w:r>
    </w:p>
    <w:p>
      <w:pPr>
        <w:spacing w:after="0"/>
        <w:ind w:left="0"/>
        <w:jc w:val="both"/>
      </w:pPr>
      <w:r>
        <w:rPr>
          <w:rFonts w:ascii="Times New Roman"/>
          <w:b w:val="false"/>
          <w:i w:val="false"/>
          <w:color w:val="000000"/>
          <w:sz w:val="28"/>
        </w:rPr>
        <w:t>
      127. Қызметтік шығыс хат-хабарлары, нормативтік құқықтық актілер жобаларын қоспағанда, мемлекеттік, мемлекеттік немесе орыс тілдерінде ресімделеді.</w:t>
      </w:r>
    </w:p>
    <w:p>
      <w:pPr>
        <w:spacing w:after="0"/>
        <w:ind w:left="0"/>
        <w:jc w:val="both"/>
      </w:pPr>
      <w:r>
        <w:rPr>
          <w:rFonts w:ascii="Times New Roman"/>
          <w:b w:val="false"/>
          <w:i w:val="false"/>
          <w:color w:val="000000"/>
          <w:sz w:val="28"/>
        </w:rPr>
        <w:t>
      Хат-хабарларды тіркеуді және құжаттардың орындалуын бақылау жұмыстары БҚА арқылы жүзеге асырылады.</w:t>
      </w:r>
    </w:p>
    <w:p>
      <w:pPr>
        <w:spacing w:after="0"/>
        <w:ind w:left="0"/>
        <w:jc w:val="both"/>
      </w:pPr>
      <w:r>
        <w:rPr>
          <w:rFonts w:ascii="Times New Roman"/>
          <w:b w:val="false"/>
          <w:i w:val="false"/>
          <w:color w:val="000000"/>
          <w:sz w:val="28"/>
        </w:rPr>
        <w:t>
      128. Облыс әкімі орынбасарларының қолы қойылған шығыс хаттар тиісті басқарма басшысымен немесе басшының орынбасарымен, қажет болған жағдайда тиісті бас инспектормен келісілуі тиіс.</w:t>
      </w:r>
    </w:p>
    <w:p>
      <w:pPr>
        <w:spacing w:after="0"/>
        <w:ind w:left="0"/>
        <w:jc w:val="both"/>
      </w:pPr>
      <w:r>
        <w:rPr>
          <w:rFonts w:ascii="Times New Roman"/>
          <w:b w:val="false"/>
          <w:i w:val="false"/>
          <w:color w:val="000000"/>
          <w:sz w:val="28"/>
        </w:rPr>
        <w:t>
      Жауап берілетін кіріс құжатынсыз шығыс хат-хабарын келісуге жол берілмейді.</w:t>
      </w:r>
    </w:p>
    <w:p>
      <w:pPr>
        <w:spacing w:after="0"/>
        <w:ind w:left="0"/>
        <w:jc w:val="both"/>
      </w:pPr>
      <w:r>
        <w:rPr>
          <w:rFonts w:ascii="Times New Roman"/>
          <w:b w:val="false"/>
          <w:i w:val="false"/>
          <w:color w:val="000000"/>
          <w:sz w:val="28"/>
        </w:rPr>
        <w:t>
      129. Облыс әкімінің атына жазылған қызметтік жазбалар (аппарат қызметкерлерінің) облыс әкімі аппараты басшысымен және аппарат басшысының орынбасарларымен келісіледі және бөлім басшысынан төмен емес аппарат қызметкерлерімен қол қойылады.</w:t>
      </w:r>
    </w:p>
    <w:p>
      <w:pPr>
        <w:spacing w:after="0"/>
        <w:ind w:left="0"/>
        <w:jc w:val="both"/>
      </w:pPr>
      <w:r>
        <w:rPr>
          <w:rFonts w:ascii="Times New Roman"/>
          <w:b w:val="false"/>
          <w:i w:val="false"/>
          <w:color w:val="000000"/>
          <w:sz w:val="28"/>
        </w:rPr>
        <w:t>
      Облыс әкімі аппараты басшысының атына қызметтік жазбалар (ақпараттық хаттар және т.б.) (лауазымдық/функционалдық міндеттерді орындау/ орындамау мәселелері бойынша) БҚА арқылы тікелей бөлімдердің басшылары енгізеді.</w:t>
      </w:r>
    </w:p>
    <w:p>
      <w:pPr>
        <w:spacing w:after="0"/>
        <w:ind w:left="0"/>
        <w:jc w:val="both"/>
      </w:pPr>
      <w:r>
        <w:rPr>
          <w:rFonts w:ascii="Times New Roman"/>
          <w:b w:val="false"/>
          <w:i w:val="false"/>
          <w:color w:val="000000"/>
          <w:sz w:val="28"/>
        </w:rPr>
        <w:t>
      БҚА арқылы еңбек құқықтық қатынастары сипатындағы қызметтік жазбаларды (жалақысы сақталмайтын күндер беру туралы) енгізуге тыйым салынады.</w:t>
      </w:r>
    </w:p>
    <w:p>
      <w:pPr>
        <w:spacing w:after="0"/>
        <w:ind w:left="0"/>
        <w:jc w:val="both"/>
      </w:pPr>
      <w:r>
        <w:rPr>
          <w:rFonts w:ascii="Times New Roman"/>
          <w:b w:val="false"/>
          <w:i w:val="false"/>
          <w:color w:val="000000"/>
          <w:sz w:val="28"/>
        </w:rPr>
        <w:t>
      Осы тармақ сақталмаған жағдайда көрсетілген қызметтік жазбалар қарауға жатпайды.</w:t>
      </w:r>
    </w:p>
    <w:p>
      <w:pPr>
        <w:spacing w:after="0"/>
        <w:ind w:left="0"/>
        <w:jc w:val="left"/>
      </w:pPr>
      <w:r>
        <w:rPr>
          <w:rFonts w:ascii="Times New Roman"/>
          <w:b/>
          <w:i w:val="false"/>
          <w:color w:val="000000"/>
        </w:rPr>
        <w:t xml:space="preserve"> 11. Облыс әкімі, әкімдігі актілерінің жобаларын дайындау, ресімдеу және келісу тәртібі</w:t>
      </w:r>
    </w:p>
    <w:p>
      <w:pPr>
        <w:spacing w:after="0"/>
        <w:ind w:left="0"/>
        <w:jc w:val="both"/>
      </w:pPr>
      <w:r>
        <w:rPr>
          <w:rFonts w:ascii="Times New Roman"/>
          <w:b w:val="false"/>
          <w:i w:val="false"/>
          <w:color w:val="000000"/>
          <w:sz w:val="28"/>
        </w:rPr>
        <w:t>
      130. Әкімдік қаулыларының және өкімдердің/әкімнің шешімдерінің (бұдан әрі – жобалар) жобаларын әзірлеу Қазақстан Республикасы Конституциясының, заңнамалық актілердің, Президент актілерінің және өзге де нормативтік құқықтық актілердің негізінде және оларды орындау үшін жүзеге асырылады.</w:t>
      </w:r>
    </w:p>
    <w:p>
      <w:pPr>
        <w:spacing w:after="0"/>
        <w:ind w:left="0"/>
        <w:jc w:val="both"/>
      </w:pPr>
      <w:r>
        <w:rPr>
          <w:rFonts w:ascii="Times New Roman"/>
          <w:b w:val="false"/>
          <w:i w:val="false"/>
          <w:color w:val="000000"/>
          <w:sz w:val="28"/>
        </w:rPr>
        <w:t>
      Актілердің жобаларын әзірлеу үшін жоғары тұрған лауазымды адамдардың тапсырмалары, құқықтық сипаттағы, сондай-ақ Аппарат жұмысының жедел, ұйымдастырушылық, кадрлық және басқа да мәселелері жөніндегі шешімдер негіз болып табылады.</w:t>
      </w:r>
    </w:p>
    <w:p>
      <w:pPr>
        <w:spacing w:after="0"/>
        <w:ind w:left="0"/>
        <w:jc w:val="both"/>
      </w:pPr>
      <w:r>
        <w:rPr>
          <w:rFonts w:ascii="Times New Roman"/>
          <w:b w:val="false"/>
          <w:i w:val="false"/>
          <w:color w:val="000000"/>
          <w:sz w:val="28"/>
        </w:rPr>
        <w:t>
      131. Құқық нормаларын қамтитын облыс әкімдігінің қаулылары, облыс әкімінің шешімдері мемлекеттік және орыс тілдерінде ресімделеді және әрқайсысы жеке бланкілерде (жеке парақтарда) басылады және бірыңғай деректемелермен ресімделеді.</w:t>
      </w:r>
    </w:p>
    <w:p>
      <w:pPr>
        <w:spacing w:after="0"/>
        <w:ind w:left="0"/>
        <w:jc w:val="both"/>
      </w:pPr>
      <w:r>
        <w:rPr>
          <w:rFonts w:ascii="Times New Roman"/>
          <w:b w:val="false"/>
          <w:i w:val="false"/>
          <w:color w:val="000000"/>
          <w:sz w:val="28"/>
        </w:rPr>
        <w:t>
      132. Әкімдік қаулылары, облыс әкімінің шешімдері мен өкімдері қағаз жеткізгіштерде облыс әкімінің мөрімен куәландыруға жатады.</w:t>
      </w:r>
    </w:p>
    <w:p>
      <w:pPr>
        <w:spacing w:after="0"/>
        <w:ind w:left="0"/>
        <w:jc w:val="both"/>
      </w:pPr>
      <w:r>
        <w:rPr>
          <w:rFonts w:ascii="Times New Roman"/>
          <w:b w:val="false"/>
          <w:i w:val="false"/>
          <w:color w:val="000000"/>
          <w:sz w:val="28"/>
        </w:rPr>
        <w:t>
      133. Жобаларды мүдделі жергілікті атқарушы органдар, орталық мемлекеттік органдардың аумақтық бөлімшелері, егер Қазақстан Республикасының заңнамасында өзгеше белгіленбесе, өз бастамасы бойынша немесе жоғары тұрған мемлекеттік органдар мен лауазымды адамдардың тапсырмалары бойынша Қазақстан Республикасының заңнамасында белгіленген құзыретіне сәйкес әзірлейді.</w:t>
      </w:r>
    </w:p>
    <w:p>
      <w:pPr>
        <w:spacing w:after="0"/>
        <w:ind w:left="0"/>
        <w:jc w:val="both"/>
      </w:pPr>
      <w:r>
        <w:rPr>
          <w:rFonts w:ascii="Times New Roman"/>
          <w:b w:val="false"/>
          <w:i w:val="false"/>
          <w:color w:val="000000"/>
          <w:sz w:val="28"/>
        </w:rPr>
        <w:t>
      134. Әкім өкімдерінің/шешімдерінің жобаларын дайындау әкімшілік-өкімдік, жедел және жеке сипаттағы мәселелерді шешу үшін жүзеге асырылады.</w:t>
      </w:r>
    </w:p>
    <w:p>
      <w:pPr>
        <w:spacing w:after="0"/>
        <w:ind w:left="0"/>
        <w:jc w:val="both"/>
      </w:pPr>
      <w:r>
        <w:rPr>
          <w:rFonts w:ascii="Times New Roman"/>
          <w:b w:val="false"/>
          <w:i w:val="false"/>
          <w:color w:val="000000"/>
          <w:sz w:val="28"/>
        </w:rPr>
        <w:t>
      135. Актілердің жобалары олардың заңнамада белгіленген құзыретіне сәйкес мүдделі мемлекеттік органдармен келісімге келіп қаралады, бұл мүдделілік жобада қаралатын мәселелердің мазмұнына және жобада мемлекеттік органдарға немесе олардың басшыларының атына берілген тапсырмалардың бар-жоғына байланысты анықталады.</w:t>
      </w:r>
    </w:p>
    <w:p>
      <w:pPr>
        <w:spacing w:after="0"/>
        <w:ind w:left="0"/>
        <w:jc w:val="both"/>
      </w:pPr>
      <w:r>
        <w:rPr>
          <w:rFonts w:ascii="Times New Roman"/>
          <w:b w:val="false"/>
          <w:i w:val="false"/>
          <w:color w:val="000000"/>
          <w:sz w:val="28"/>
        </w:rPr>
        <w:t>
      136. Әзірлеуші органдардың бірінші басшылары мемлекеттік және орыс тілдерінде жобаларды дайындау сапасына, олардың түпнұсқалығы ережелерін сақтауға жауапты.</w:t>
      </w:r>
    </w:p>
    <w:p>
      <w:pPr>
        <w:spacing w:after="0"/>
        <w:ind w:left="0"/>
        <w:jc w:val="both"/>
      </w:pPr>
      <w:r>
        <w:rPr>
          <w:rFonts w:ascii="Times New Roman"/>
          <w:b w:val="false"/>
          <w:i w:val="false"/>
          <w:color w:val="000000"/>
          <w:sz w:val="28"/>
        </w:rPr>
        <w:t>
      137. Жобаларды әзірлеу және келісу рәсімдерінің сақталуына жобаға тікелей жауапты әзірлеуші органдардың бірінші басшыларының орынбасарлары жауапты болады.</w:t>
      </w:r>
    </w:p>
    <w:p>
      <w:pPr>
        <w:spacing w:after="0"/>
        <w:ind w:left="0"/>
        <w:jc w:val="both"/>
      </w:pPr>
      <w:r>
        <w:rPr>
          <w:rFonts w:ascii="Times New Roman"/>
          <w:b w:val="false"/>
          <w:i w:val="false"/>
          <w:color w:val="000000"/>
          <w:sz w:val="28"/>
        </w:rPr>
        <w:t>
      138. Әзірлеуші орган электрондық құжат айналымы жүйесі (бұдан әрі – ЭҚЖ) арқылы нормативтік құқықтық актінің жобаларын, әкімдіктің қаулысын, әкімнің өкімін /әкімнің шешімін/ облыс әкімінің аппаратына заң техникасының талаптарына сәйкестігін пысықтау үшін жібереді.</w:t>
      </w:r>
    </w:p>
    <w:p>
      <w:pPr>
        <w:spacing w:after="0"/>
        <w:ind w:left="0"/>
        <w:jc w:val="both"/>
      </w:pPr>
      <w:r>
        <w:rPr>
          <w:rFonts w:ascii="Times New Roman"/>
          <w:b w:val="false"/>
          <w:i w:val="false"/>
          <w:color w:val="000000"/>
          <w:sz w:val="28"/>
        </w:rPr>
        <w:t>
      139. Мемлекеттік құпияларды қамтитын жобалар келісіліп, Аппаратқа қағаз түрінде енгізіледі.</w:t>
      </w:r>
    </w:p>
    <w:p>
      <w:pPr>
        <w:spacing w:after="0"/>
        <w:ind w:left="0"/>
        <w:jc w:val="both"/>
      </w:pPr>
      <w:r>
        <w:rPr>
          <w:rFonts w:ascii="Times New Roman"/>
          <w:b w:val="false"/>
          <w:i w:val="false"/>
          <w:color w:val="000000"/>
          <w:sz w:val="28"/>
        </w:rPr>
        <w:t>
      140. Шектеулі таратылатын меншіктік ақпараты бар жобалар келісіледі және ОДО арқылы электрондық форматта жіберу мүмкіндігі болмаған жағдайда, ерекше жағдайларда ғана Кеңсеге қағаз түрінде енгізіледі.</w:t>
      </w:r>
    </w:p>
    <w:p>
      <w:pPr>
        <w:spacing w:after="0"/>
        <w:ind w:left="0"/>
        <w:jc w:val="both"/>
      </w:pPr>
      <w:r>
        <w:rPr>
          <w:rFonts w:ascii="Times New Roman"/>
          <w:b w:val="false"/>
          <w:i w:val="false"/>
          <w:color w:val="000000"/>
          <w:sz w:val="28"/>
        </w:rPr>
        <w:t>
      Құпия құжаттарды ресімдеу кезінде құжатта шын мәнінде қажет болатын ең аз құпия ақпаратпен шектеліңіз: құпия құжаттардың көшірмелерінің санын нақты іскерлік қажеттіліктерге сәйкес анықтаңыз және оларды олар емес алушыларға жіберуге жол бермеңіз. Байланысты</w:t>
      </w:r>
    </w:p>
    <w:p>
      <w:pPr>
        <w:spacing w:after="0"/>
        <w:ind w:left="0"/>
        <w:jc w:val="both"/>
      </w:pPr>
      <w:r>
        <w:rPr>
          <w:rFonts w:ascii="Times New Roman"/>
          <w:b w:val="false"/>
          <w:i w:val="false"/>
          <w:color w:val="000000"/>
          <w:sz w:val="28"/>
        </w:rPr>
        <w:t>
      3-тармақшаның 271-тармағы Нұсқаулар (113 тармақты қара).</w:t>
      </w:r>
    </w:p>
    <w:p>
      <w:pPr>
        <w:spacing w:after="0"/>
        <w:ind w:left="0"/>
        <w:jc w:val="both"/>
      </w:pPr>
      <w:r>
        <w:rPr>
          <w:rFonts w:ascii="Times New Roman"/>
          <w:b w:val="false"/>
          <w:i w:val="false"/>
          <w:color w:val="000000"/>
          <w:sz w:val="28"/>
        </w:rPr>
        <w:t>
      Өздеріне қатысы жоқ басқа тұлғалардың басып шығарылған құжаттардың мазмұнымен танысуына жол бермеңіз.</w:t>
      </w:r>
    </w:p>
    <w:p>
      <w:pPr>
        <w:spacing w:after="0"/>
        <w:ind w:left="0"/>
        <w:jc w:val="both"/>
      </w:pPr>
      <w:r>
        <w:rPr>
          <w:rFonts w:ascii="Times New Roman"/>
          <w:b w:val="false"/>
          <w:i w:val="false"/>
          <w:color w:val="000000"/>
          <w:sz w:val="28"/>
        </w:rPr>
        <w:t>
      "Қазақстан Республикасы Үкіметінің Регламенті туралы" Қазақстан Республикасы Үкіметінің 2023 жылғы 6 қаңтардағы No 10 қаулысы 5-тарау 152 "Қызметтік пайдалану үшін" қағаз жеткізгіштегі хат-хабарларға қосымшалар "Қызметтік пайдалану үшін" деген тұлғаның параграфымен бекітілуі тиіс. құжатқа қол қойған немесе дайындаған (құжатты орындаушы).</w:t>
      </w:r>
    </w:p>
    <w:p>
      <w:pPr>
        <w:spacing w:after="0"/>
        <w:ind w:left="0"/>
        <w:jc w:val="both"/>
      </w:pPr>
      <w:r>
        <w:rPr>
          <w:rFonts w:ascii="Times New Roman"/>
          <w:b w:val="false"/>
          <w:i w:val="false"/>
          <w:color w:val="000000"/>
          <w:sz w:val="28"/>
        </w:rPr>
        <w:t>
      Үкiметтiң жауап жобасын келiсу таратылуы шектеулi ресми ақпаратты, ҚПБ немесе мемлекеттiк құпияларды қамтитындарды қоспағанда, тиiстi мемлекеттiк органның басшысы қол қойған ескертулер мен ұсыныстар бойынша жүзеге асырылады.</w:t>
      </w:r>
    </w:p>
    <w:p>
      <w:pPr>
        <w:spacing w:after="0"/>
        <w:ind w:left="0"/>
        <w:jc w:val="both"/>
      </w:pPr>
      <w:r>
        <w:rPr>
          <w:rFonts w:ascii="Times New Roman"/>
          <w:b w:val="false"/>
          <w:i w:val="false"/>
          <w:color w:val="000000"/>
          <w:sz w:val="28"/>
        </w:rPr>
        <w:t>
      Таралуы шектелген меншік ақпараты немесе мемлекеттік құпияларды құрайтын мәліметтер бар жобалар қағаз түрінде бекітіледі.</w:t>
      </w:r>
    </w:p>
    <w:p>
      <w:pPr>
        <w:spacing w:after="0"/>
        <w:ind w:left="0"/>
        <w:jc w:val="both"/>
      </w:pPr>
      <w:r>
        <w:rPr>
          <w:rFonts w:ascii="Times New Roman"/>
          <w:b w:val="false"/>
          <w:i w:val="false"/>
          <w:color w:val="000000"/>
          <w:sz w:val="28"/>
        </w:rPr>
        <w:t>
      Нормативтік құқықтық актінің жобаларын келісу, іске асыру</w:t>
      </w:r>
    </w:p>
    <w:p>
      <w:pPr>
        <w:spacing w:after="0"/>
        <w:ind w:left="0"/>
        <w:jc w:val="both"/>
      </w:pPr>
      <w:r>
        <w:rPr>
          <w:rFonts w:ascii="Times New Roman"/>
          <w:b w:val="false"/>
          <w:i w:val="false"/>
          <w:color w:val="000000"/>
          <w:sz w:val="28"/>
        </w:rPr>
        <w:t>
      141. Нормативтік құқықтық актінің (бұдан әрі – НҚА) жобаларына электрондық құжат нысанында қоса беріледі:</w:t>
      </w:r>
    </w:p>
    <w:p>
      <w:pPr>
        <w:spacing w:after="0"/>
        <w:ind w:left="0"/>
        <w:jc w:val="both"/>
      </w:pPr>
      <w:r>
        <w:rPr>
          <w:rFonts w:ascii="Times New Roman"/>
          <w:b w:val="false"/>
          <w:i w:val="false"/>
          <w:color w:val="000000"/>
          <w:sz w:val="28"/>
        </w:rPr>
        <w:t>
      1)жоба мемлекеттік және орыс тілдерінде;</w:t>
      </w:r>
    </w:p>
    <w:p>
      <w:pPr>
        <w:spacing w:after="0"/>
        <w:ind w:left="0"/>
        <w:jc w:val="both"/>
      </w:pPr>
      <w:r>
        <w:rPr>
          <w:rFonts w:ascii="Times New Roman"/>
          <w:b w:val="false"/>
          <w:i w:val="false"/>
          <w:color w:val="000000"/>
          <w:sz w:val="28"/>
        </w:rPr>
        <w:t>
      2)НҚА қабылдаудың қаржылық-экономикалық салдарлары;</w:t>
      </w:r>
    </w:p>
    <w:p>
      <w:pPr>
        <w:spacing w:after="0"/>
        <w:ind w:left="0"/>
        <w:jc w:val="both"/>
      </w:pPr>
      <w:r>
        <w:rPr>
          <w:rFonts w:ascii="Times New Roman"/>
          <w:b w:val="false"/>
          <w:i w:val="false"/>
          <w:color w:val="000000"/>
          <w:sz w:val="28"/>
        </w:rPr>
        <w:t>
      3)05.07.2023 жылғы №464 Нормативтік құқықтық актілерді әзірлеу, келісу және мемлекеттік тіркеу қағидаларының 1 қосымшасына сәйкес түсіндірме жазба.</w:t>
      </w:r>
    </w:p>
    <w:p>
      <w:pPr>
        <w:spacing w:after="0"/>
        <w:ind w:left="0"/>
        <w:jc w:val="both"/>
      </w:pPr>
      <w:r>
        <w:rPr>
          <w:rFonts w:ascii="Times New Roman"/>
          <w:b w:val="false"/>
          <w:i w:val="false"/>
          <w:color w:val="000000"/>
          <w:sz w:val="28"/>
        </w:rPr>
        <w:t>
      4)Қолданыстағы НҚА-ға өзгерістер және (немесе) толықтырулар енгізуді көздейтін жоба бойынша-енгізілетін өзгерістер мен толықтырулардың тиісті дәлелді негіздемесі бар бұрынғы және жаңа редакциядағы салыстыру кестесі, жоғары тұрған нормативтік құқықтық актілердің нормаларына, әрбір енгізілетін өзгеріс және/немесе толықтыру бойынша жоғары тұрған мемлекеттік органдардың тапсырмаларына (бар болса) және оларды бөлу (қолданыстағы нормативтік құқықтық актіге өзгерістер және (немесе) толықтырулар енгізілген жағдайда).</w:t>
      </w:r>
    </w:p>
    <w:p>
      <w:pPr>
        <w:spacing w:after="0"/>
        <w:ind w:left="0"/>
        <w:jc w:val="both"/>
      </w:pPr>
      <w:r>
        <w:rPr>
          <w:rFonts w:ascii="Times New Roman"/>
          <w:b w:val="false"/>
          <w:i w:val="false"/>
          <w:color w:val="000000"/>
          <w:sz w:val="28"/>
        </w:rPr>
        <w:t>
      5)Егер нормативтік құқықтық актінің жобасы азаматтардың құқықтарын, бостандықтары мен міндеттерін қозғайтын болса Қазақстан Республикасының "Қоғамдық кеңестер туралы" заңымен мемлекеттік органда қоғамдық кеңесті құру қарастырылмаған жағдайлардан басқа, қоғамдық кеңестің ұсынымдары;</w:t>
      </w:r>
    </w:p>
    <w:p>
      <w:pPr>
        <w:spacing w:after="0"/>
        <w:ind w:left="0"/>
        <w:jc w:val="both"/>
      </w:pPr>
      <w:r>
        <w:rPr>
          <w:rFonts w:ascii="Times New Roman"/>
          <w:b w:val="false"/>
          <w:i w:val="false"/>
          <w:color w:val="000000"/>
          <w:sz w:val="28"/>
        </w:rPr>
        <w:t xml:space="preserve">
      6)орындау үшін НҚА жобасы әзірленген тапсырмалардың (хаттамалары және т.б.) көшірмелері; </w:t>
      </w:r>
    </w:p>
    <w:p>
      <w:pPr>
        <w:spacing w:after="0"/>
        <w:ind w:left="0"/>
        <w:jc w:val="both"/>
      </w:pPr>
      <w:r>
        <w:rPr>
          <w:rFonts w:ascii="Times New Roman"/>
          <w:b w:val="false"/>
          <w:i w:val="false"/>
          <w:color w:val="000000"/>
          <w:sz w:val="28"/>
        </w:rPr>
        <w:t>
      7)орталық мемлекеттік органдардың мүдделі аумақтық бөлімшелерімен ведомствоаралық сипаттағы мәселелер бойынша НҚА жобасын келісу парағы.</w:t>
      </w:r>
    </w:p>
    <w:p>
      <w:pPr>
        <w:spacing w:after="0"/>
        <w:ind w:left="0"/>
        <w:jc w:val="both"/>
      </w:pPr>
      <w:r>
        <w:rPr>
          <w:rFonts w:ascii="Times New Roman"/>
          <w:b w:val="false"/>
          <w:i w:val="false"/>
          <w:color w:val="000000"/>
          <w:sz w:val="28"/>
        </w:rPr>
        <w:t>
      142. Нормативтік құқықтық актінің жобасының мемлекеттік және орыс тілдеріндегі аудармаларының сәйкестігін қамтамасыз етуді НҚА әзірлеуші- орган жүзеге асырады.</w:t>
      </w:r>
    </w:p>
    <w:p>
      <w:pPr>
        <w:spacing w:after="0"/>
        <w:ind w:left="0"/>
        <w:jc w:val="both"/>
      </w:pPr>
      <w:r>
        <w:rPr>
          <w:rFonts w:ascii="Times New Roman"/>
          <w:b w:val="false"/>
          <w:i w:val="false"/>
          <w:color w:val="000000"/>
          <w:sz w:val="28"/>
        </w:rPr>
        <w:t>
      143. НҚА жобаларының мазмұндық бөлігі pdf форматында қалыптастырылатын келісу парақтарынан, ғылыми сараптамалардың нәтижелері бойынша қорытындылардан, өзге де мемлекеттік органдардың қорытындыларынан, тапсырмалардан, мемлекеттік органның бірінші басшысының міндетін атқарушы тұлғаларға міндеттер жүктеу туралы (берілетін құзыреттер туралы) бұйрықтардан басқа docx форматында ғана қалыптастырылады және 6 файлдан аспауға тиіс. Өзге форматтарды пайдалануға, сондай-ақ құжаттың ұсынылатын электрондық нұсқаларын мұрағаттауға жол берілмейді.</w:t>
      </w:r>
    </w:p>
    <w:p>
      <w:pPr>
        <w:spacing w:after="0"/>
        <w:ind w:left="0"/>
        <w:jc w:val="both"/>
      </w:pPr>
      <w:r>
        <w:rPr>
          <w:rFonts w:ascii="Times New Roman"/>
          <w:b w:val="false"/>
          <w:i w:val="false"/>
          <w:color w:val="000000"/>
          <w:sz w:val="28"/>
        </w:rPr>
        <w:t>
      144. БЗҚ басшылықпен өзге мерзім белгілемесе 10 (он) жұмыс күні ішінде НҚА жобалары бойынша қорытынды береді.</w:t>
      </w:r>
    </w:p>
    <w:p>
      <w:pPr>
        <w:spacing w:after="0"/>
        <w:ind w:left="0"/>
        <w:jc w:val="both"/>
      </w:pPr>
      <w:r>
        <w:rPr>
          <w:rFonts w:ascii="Times New Roman"/>
          <w:b w:val="false"/>
          <w:i w:val="false"/>
          <w:color w:val="000000"/>
          <w:sz w:val="28"/>
        </w:rPr>
        <w:t>
      145. Ескерту болған жағдайда жою немесе нақтылау үшін дәлелді негіздеме салынған пысықтауға қайтарады.</w:t>
      </w:r>
    </w:p>
    <w:p>
      <w:pPr>
        <w:spacing w:after="0"/>
        <w:ind w:left="0"/>
        <w:jc w:val="both"/>
      </w:pPr>
      <w:r>
        <w:rPr>
          <w:rFonts w:ascii="Times New Roman"/>
          <w:b w:val="false"/>
          <w:i w:val="false"/>
          <w:color w:val="000000"/>
          <w:sz w:val="28"/>
        </w:rPr>
        <w:t>
      146. НҚА жобасын пысықтауды және енгізуді, егер қайтарылатын жобаларға берілген тапсырмаларда өзге мерзім көрсетілмесе, әзірлеуші-орган қайтарылған күннен бастап он күннен аспайтын мерзімде (жұмыс тәртібімен пысықталған жағдайларды қоспағанда) жүзеге асырады.</w:t>
      </w:r>
    </w:p>
    <w:p>
      <w:pPr>
        <w:spacing w:after="0"/>
        <w:ind w:left="0"/>
        <w:jc w:val="both"/>
      </w:pPr>
      <w:r>
        <w:rPr>
          <w:rFonts w:ascii="Times New Roman"/>
          <w:b w:val="false"/>
          <w:i w:val="false"/>
          <w:color w:val="000000"/>
          <w:sz w:val="28"/>
        </w:rPr>
        <w:t>
      Пысықтау мерзімі аяқталғаннан кейін әзірлеуші орган Аппаратқа пысықталған НҚА жобасын не акт жобасын қараудан алу туралы жазбаша өтінішхатты ұсынуға тиіс.</w:t>
      </w:r>
    </w:p>
    <w:p>
      <w:pPr>
        <w:spacing w:after="0"/>
        <w:ind w:left="0"/>
        <w:jc w:val="both"/>
      </w:pPr>
      <w:r>
        <w:rPr>
          <w:rFonts w:ascii="Times New Roman"/>
          <w:b w:val="false"/>
          <w:i w:val="false"/>
          <w:color w:val="000000"/>
          <w:sz w:val="28"/>
        </w:rPr>
        <w:t>
      *Аппарат қаулылар мен өзге де актілердің жобаларын пысықтауды облыс әкімінің тапсырмасы бойынша жүзеге асыра алады.</w:t>
      </w:r>
    </w:p>
    <w:p>
      <w:pPr>
        <w:spacing w:after="0"/>
        <w:ind w:left="0"/>
        <w:jc w:val="both"/>
      </w:pPr>
      <w:r>
        <w:rPr>
          <w:rFonts w:ascii="Times New Roman"/>
          <w:b w:val="false"/>
          <w:i w:val="false"/>
          <w:color w:val="000000"/>
          <w:sz w:val="28"/>
        </w:rPr>
        <w:t>
      147. НҚА жобаларының келісімі бойынша, ол екі жұмыс күні ішінде оларды облыс әкімдігінің ресми сайтында және жария талқылау үшін ашық нормативтік құқықтық актілердің интернет-порталында орналастыруды қамтамасыз етеді.</w:t>
      </w:r>
    </w:p>
    <w:p>
      <w:pPr>
        <w:spacing w:after="0"/>
        <w:ind w:left="0"/>
        <w:jc w:val="both"/>
      </w:pPr>
      <w:r>
        <w:rPr>
          <w:rFonts w:ascii="Times New Roman"/>
          <w:b w:val="false"/>
          <w:i w:val="false"/>
          <w:color w:val="000000"/>
          <w:sz w:val="28"/>
        </w:rPr>
        <w:t>
      Жобаларға түсініктеме жұмыс тәртібінде келіп түскен жағдайда (байланыстың кез келген тыйым салынбаған түрлері арқылы) әзірлеуші-органнан түсініктемелерге жауап беру үшін түсіндірмелер, түсініктемелерге жауап беру мерзімі 1 жұмыс күні талап етіледі.</w:t>
      </w:r>
    </w:p>
    <w:p>
      <w:pPr>
        <w:spacing w:after="0"/>
        <w:ind w:left="0"/>
        <w:jc w:val="both"/>
      </w:pPr>
      <w:r>
        <w:rPr>
          <w:rFonts w:ascii="Times New Roman"/>
          <w:b w:val="false"/>
          <w:i w:val="false"/>
          <w:color w:val="000000"/>
          <w:sz w:val="28"/>
        </w:rPr>
        <w:t>
      Түзетулер мен құжаттарды жинау аяқталғаннан кейін Қазақстан Республикасы "Құқықтық актілер туралы" Заңының 35-1-бабының негізінде әділет органдарында мемлекеттік тіркелуге жататын жобаларды мемлекеттік органдардың интранет-порталы арқылы келісу үшін аумақтық әділет органына жібереді.</w:t>
      </w:r>
    </w:p>
    <w:p>
      <w:pPr>
        <w:spacing w:after="0"/>
        <w:ind w:left="0"/>
        <w:jc w:val="both"/>
      </w:pPr>
      <w:r>
        <w:rPr>
          <w:rFonts w:ascii="Times New Roman"/>
          <w:b w:val="false"/>
          <w:i w:val="false"/>
          <w:color w:val="000000"/>
          <w:sz w:val="28"/>
        </w:rPr>
        <w:t>
      Әкімдік қаулысының жобаларын келісу, іске асыру</w:t>
      </w:r>
    </w:p>
    <w:p>
      <w:pPr>
        <w:spacing w:after="0"/>
        <w:ind w:left="0"/>
        <w:jc w:val="both"/>
      </w:pPr>
      <w:r>
        <w:rPr>
          <w:rFonts w:ascii="Times New Roman"/>
          <w:b w:val="false"/>
          <w:i w:val="false"/>
          <w:color w:val="000000"/>
          <w:sz w:val="28"/>
        </w:rPr>
        <w:t>
      148.БЗҚ егер басшылық өзге мерзім белгілемесе, ол әкімдік қаулыларының, әкім өкімдерінің/шешімдерінің жобалары бойынша қорытындыларды 10 (он) жұмыс күні ішінде ұсынады.</w:t>
      </w:r>
    </w:p>
    <w:p>
      <w:pPr>
        <w:spacing w:after="0"/>
        <w:ind w:left="0"/>
        <w:jc w:val="both"/>
      </w:pPr>
      <w:r>
        <w:rPr>
          <w:rFonts w:ascii="Times New Roman"/>
          <w:b w:val="false"/>
          <w:i w:val="false"/>
          <w:color w:val="000000"/>
          <w:sz w:val="28"/>
        </w:rPr>
        <w:t>
      Ескерту болған жағдайда жою немесе нақтылау үшін дәлелді негіздеме салынған пысықтауға қайтарады.</w:t>
      </w:r>
    </w:p>
    <w:p>
      <w:pPr>
        <w:spacing w:after="0"/>
        <w:ind w:left="0"/>
        <w:jc w:val="both"/>
      </w:pPr>
      <w:r>
        <w:rPr>
          <w:rFonts w:ascii="Times New Roman"/>
          <w:b w:val="false"/>
          <w:i w:val="false"/>
          <w:color w:val="000000"/>
          <w:sz w:val="28"/>
        </w:rPr>
        <w:t>
      Барлық ескертулер жойылғаннан кейін БЗҚ 2 (екі) жұмыс күні ішінде (егер басшылық өзге мерзім белгілемесе) әкімдік қаулысының жобасын, pdf форматындағы түсіндірме жазбаны, келісу парағын, тарату парағын жасайды.</w:t>
      </w:r>
    </w:p>
    <w:p>
      <w:pPr>
        <w:spacing w:after="0"/>
        <w:ind w:left="0"/>
        <w:jc w:val="both"/>
      </w:pPr>
      <w:r>
        <w:rPr>
          <w:rFonts w:ascii="Times New Roman"/>
          <w:b w:val="false"/>
          <w:i w:val="false"/>
          <w:color w:val="000000"/>
          <w:sz w:val="28"/>
        </w:rPr>
        <w:t>
      БЗҚ жауапты қызметкері ЭҚЖ-да ұйымдастыру-өкімдік құжаттың (ҰБҚ) жобасын жасайды, келісімде әкімдіктің дербес құрамының лауазымды адамдары көрсетіледі. Қол қоюшы облыс әкімі немесе оны алмастыратын тұлға болып табылады.</w:t>
      </w:r>
    </w:p>
    <w:p>
      <w:pPr>
        <w:spacing w:after="0"/>
        <w:ind w:left="0"/>
        <w:jc w:val="both"/>
      </w:pPr>
      <w:r>
        <w:rPr>
          <w:rFonts w:ascii="Times New Roman"/>
          <w:b w:val="false"/>
          <w:i w:val="false"/>
          <w:color w:val="000000"/>
          <w:sz w:val="28"/>
        </w:rPr>
        <w:t>
      149. Әкімдік қаулысының электрондық жобасына қол қойылғаннан кейін БЗҚ жауапты қызметкері жобаны әкімдіктің дербес құрамын келісу парағымен фирмалық бланкіде басып шығарады.</w:t>
      </w:r>
    </w:p>
    <w:p>
      <w:pPr>
        <w:spacing w:after="0"/>
        <w:ind w:left="0"/>
        <w:jc w:val="both"/>
      </w:pPr>
      <w:r>
        <w:rPr>
          <w:rFonts w:ascii="Times New Roman"/>
          <w:b w:val="false"/>
          <w:i w:val="false"/>
          <w:color w:val="000000"/>
          <w:sz w:val="28"/>
        </w:rPr>
        <w:t>
      Әкімдіктің қағаз нұсқасындағы қаулысына қол жинауды БЗҚ жауапты қызметкері қамтамасыз етеді.</w:t>
      </w:r>
    </w:p>
    <w:p>
      <w:pPr>
        <w:spacing w:after="0"/>
        <w:ind w:left="0"/>
        <w:jc w:val="both"/>
      </w:pPr>
      <w:r>
        <w:rPr>
          <w:rFonts w:ascii="Times New Roman"/>
          <w:b w:val="false"/>
          <w:i w:val="false"/>
          <w:color w:val="000000"/>
          <w:sz w:val="28"/>
        </w:rPr>
        <w:t>
      150. Әкімнің өкімі/шешімі жобаларында келісу әкімдіктің қаулысына ұқсас жүргізіледі.</w:t>
      </w:r>
    </w:p>
    <w:p>
      <w:pPr>
        <w:spacing w:after="0"/>
        <w:ind w:left="0"/>
        <w:jc w:val="both"/>
      </w:pPr>
      <w:r>
        <w:rPr>
          <w:rFonts w:ascii="Times New Roman"/>
          <w:b w:val="false"/>
          <w:i w:val="false"/>
          <w:color w:val="000000"/>
          <w:sz w:val="28"/>
        </w:rPr>
        <w:t>
      Келісімде әзірлеуші-органның бейініне жетекшілік ететін әзірлеуші-органның басшысы облыс әкімінің орынбасары, әкім аппаратының басшысы қойылады. Қол қоюшы облыс әкімі немесе оны алмастыратын тұлға болып табылады.</w:t>
      </w:r>
    </w:p>
    <w:p>
      <w:pPr>
        <w:spacing w:after="0"/>
        <w:ind w:left="0"/>
        <w:jc w:val="both"/>
      </w:pPr>
      <w:r>
        <w:rPr>
          <w:rFonts w:ascii="Times New Roman"/>
          <w:b w:val="false"/>
          <w:i w:val="false"/>
          <w:color w:val="000000"/>
          <w:sz w:val="28"/>
        </w:rPr>
        <w:t>
      151. Әкімнің қағаз өкіміне/шешіміне қол жинауды және БЗҚ жауапты қызметкері қамтамасыз етеді.</w:t>
      </w:r>
    </w:p>
    <w:p>
      <w:pPr>
        <w:spacing w:after="0"/>
        <w:ind w:left="0"/>
        <w:jc w:val="both"/>
      </w:pPr>
      <w:r>
        <w:rPr>
          <w:rFonts w:ascii="Times New Roman"/>
          <w:b w:val="false"/>
          <w:i w:val="false"/>
          <w:color w:val="000000"/>
          <w:sz w:val="28"/>
        </w:rPr>
        <w:t>
      152. Түпкілікті қол жинап болған соң облыс әкіміне қол қоюға ұсынады.</w:t>
      </w:r>
    </w:p>
    <w:p>
      <w:pPr>
        <w:spacing w:after="0"/>
        <w:ind w:left="0"/>
        <w:jc w:val="both"/>
      </w:pPr>
      <w:r>
        <w:rPr>
          <w:rFonts w:ascii="Times New Roman"/>
          <w:b w:val="false"/>
          <w:i w:val="false"/>
          <w:color w:val="000000"/>
          <w:sz w:val="28"/>
        </w:rPr>
        <w:t>
      153. Облыс әкімінің, әкімдігінің актілерін тіркеу және есепке алуды БЗҚ жауапты қызметкері жүзеге асырады.</w:t>
      </w:r>
    </w:p>
    <w:p>
      <w:pPr>
        <w:spacing w:after="0"/>
        <w:ind w:left="0"/>
        <w:jc w:val="both"/>
      </w:pPr>
      <w:r>
        <w:rPr>
          <w:rFonts w:ascii="Times New Roman"/>
          <w:b w:val="false"/>
          <w:i w:val="false"/>
          <w:color w:val="000000"/>
          <w:sz w:val="28"/>
        </w:rPr>
        <w:t>
      154. Әкімдіктің қол қойылған қаулыларына, әкімнің шешімдері мен өкімдеріне тіркеу нөмірлері беріледі. Тіркеу нөмірін беру қорытындысы бойынша облыс әкімі қол қойған актілердің түпнұсқалары облыс әкімінің елтаңбалы мөрімен куәландырылады.</w:t>
      </w:r>
    </w:p>
    <w:p>
      <w:pPr>
        <w:spacing w:after="0"/>
        <w:ind w:left="0"/>
        <w:jc w:val="both"/>
      </w:pPr>
      <w:r>
        <w:rPr>
          <w:rFonts w:ascii="Times New Roman"/>
          <w:b w:val="false"/>
          <w:i w:val="false"/>
          <w:color w:val="000000"/>
          <w:sz w:val="28"/>
        </w:rPr>
        <w:t>
      Әкімдік қаулыларының, облыс әкімі шешімдері мен өкімдерінің түпнұсқалары тұрақты сақтау құжаттарына жатады және Аппаратта сақталады, бұдан әрі олар белгіленген мерзімде облыстық мемлекеттік архивке мемлекеттік сақтауға беріледі.</w:t>
      </w:r>
    </w:p>
    <w:p>
      <w:pPr>
        <w:spacing w:after="0"/>
        <w:ind w:left="0"/>
        <w:jc w:val="both"/>
      </w:pPr>
      <w:r>
        <w:rPr>
          <w:rFonts w:ascii="Times New Roman"/>
          <w:b w:val="false"/>
          <w:i w:val="false"/>
          <w:color w:val="000000"/>
          <w:sz w:val="28"/>
        </w:rPr>
        <w:t>
      Актілердің куәландырылған көшірмелерін уақтылы жіберуді тарату парағына сәйкес БЗҚ жүзеге асырады.</w:t>
      </w:r>
    </w:p>
    <w:p>
      <w:pPr>
        <w:spacing w:after="0"/>
        <w:ind w:left="0"/>
        <w:jc w:val="both"/>
      </w:pPr>
      <w:r>
        <w:rPr>
          <w:rFonts w:ascii="Times New Roman"/>
          <w:b w:val="false"/>
          <w:i w:val="false"/>
          <w:color w:val="000000"/>
          <w:sz w:val="28"/>
        </w:rPr>
        <w:t>
      Азаматтар мен кәсіпкерлердің құқықтары туралы дәл мақсатты ақпараттандыру арқылы құқықтық насихат жұмыстарын ұйымдастыру, қолданыстағы нормативтік құқықтық актілерді түсіндіру</w:t>
      </w:r>
    </w:p>
    <w:p>
      <w:pPr>
        <w:spacing w:after="0"/>
        <w:ind w:left="0"/>
        <w:jc w:val="both"/>
      </w:pPr>
      <w:r>
        <w:rPr>
          <w:rFonts w:ascii="Times New Roman"/>
          <w:b w:val="false"/>
          <w:i w:val="false"/>
          <w:color w:val="000000"/>
          <w:sz w:val="28"/>
        </w:rPr>
        <w:t>
      155. Азаматар мен кәсіпкерлерге қолданыстағы құқықтық актілерді түсінікті және қысқа тілде түсіндіре отырып, олардың құқықтары туралы дәл мақсатты ақпараттандыруды қамтамасыз ету, сондай-ақ белгілі бір өмірлік жағдайлар мен заң фактілері бойынша цифрлық шешімдерді қолдану арқылы құқықтық насихатты жетілдіру жөніндегі мақсатты аудиторияны хабардар ету үшін Маңғыстау облысы әкімдігінің құрылымдық бөлімшелері мен ведомствоаралық бағынысты ұйымдары қоғаммен байланыс бойынша ақпараттық-түсіндіру іс-шараларын жүргізеді, олар мыналарды қамтиды:</w:t>
      </w:r>
    </w:p>
    <w:p>
      <w:pPr>
        <w:spacing w:after="0"/>
        <w:ind w:left="0"/>
        <w:jc w:val="both"/>
      </w:pPr>
      <w:r>
        <w:rPr>
          <w:rFonts w:ascii="Times New Roman"/>
          <w:b w:val="false"/>
          <w:i w:val="false"/>
          <w:color w:val="000000"/>
          <w:sz w:val="28"/>
        </w:rPr>
        <w:t>
      -масс-медиада сөз сөйлеу, ақпараттық-талдамалық сипаттағы материалдарды жариялау (мақалалар, репортаждар, арнайы жобалар) (электронды және баспа басылымдары).</w:t>
      </w:r>
    </w:p>
    <w:p>
      <w:pPr>
        <w:spacing w:after="0"/>
        <w:ind w:left="0"/>
        <w:jc w:val="both"/>
      </w:pPr>
      <w:r>
        <w:rPr>
          <w:rFonts w:ascii="Times New Roman"/>
          <w:b w:val="false"/>
          <w:i w:val="false"/>
          <w:color w:val="000000"/>
          <w:sz w:val="28"/>
        </w:rPr>
        <w:t>
      -өзінің ақпараттық-түсіндіру аудиовизуалды контентін құру және ілгерлету бойынша жұмыстар: әкімдіктің және әзірлеуші органның ведомстволық сайттарында контент (мақалалар, бейнероликтер, плакаттар, инфографика, подкасттар, тікелей эфирлер және т.б.) жасау және жариялау.</w:t>
      </w:r>
    </w:p>
    <w:p>
      <w:pPr>
        <w:spacing w:after="0"/>
        <w:ind w:left="0"/>
        <w:jc w:val="left"/>
      </w:pPr>
      <w:r>
        <w:rPr>
          <w:rFonts w:ascii="Times New Roman"/>
          <w:b/>
          <w:i w:val="false"/>
          <w:color w:val="000000"/>
        </w:rPr>
        <w:t xml:space="preserve"> 12. Қазақстан Республикасы Президентінің Әкімшілігіне, Үкімет Аппаратына және басқа да жоғары тұрған органдарға жіберілетін құжаттарды дайындау және келісу тәртібі</w:t>
      </w:r>
    </w:p>
    <w:p>
      <w:pPr>
        <w:spacing w:after="0"/>
        <w:ind w:left="0"/>
        <w:jc w:val="both"/>
      </w:pPr>
      <w:r>
        <w:rPr>
          <w:rFonts w:ascii="Times New Roman"/>
          <w:b w:val="false"/>
          <w:i w:val="false"/>
          <w:color w:val="000000"/>
          <w:sz w:val="28"/>
        </w:rPr>
        <w:t>
      156. Қазақстан Республикасының Президенті Әкімшілігіне, Үкімет Аппаратына және басқа да жоғары тұрған органдарына құжаттар дайындауды бөлімдер мен облыстық басқармалар арқылы 2023 жылғы 6 қаңтардағы № 10 "Қазақстан Республикасы Үкіметінің регламенті туралы" қаулысындағы талаптарға сәйкес жүзеге асырылады.</w:t>
      </w:r>
    </w:p>
    <w:p>
      <w:pPr>
        <w:spacing w:after="0"/>
        <w:ind w:left="0"/>
        <w:jc w:val="both"/>
      </w:pPr>
      <w:r>
        <w:rPr>
          <w:rFonts w:ascii="Times New Roman"/>
          <w:b w:val="false"/>
          <w:i w:val="false"/>
          <w:color w:val="000000"/>
          <w:sz w:val="28"/>
        </w:rPr>
        <w:t>
      157. Облыс әкімінің қол қоюы үшін құжаттарды тиісті басқармалар мен бөлімдер жергілікті атқарушы органдардың (облыстық басқармалар, Ақтау, Жаңаөзен қалалары мен аудан әкімдіктері) бірінші басшылары не міндеттерді жүктеу туралы бұйрықтардың көшірмелерін қоса бере отырып, оларды алмастыратын адамдар қол қойған жазбаша материалдар негізінде дайындайды.</w:t>
      </w:r>
    </w:p>
    <w:p>
      <w:pPr>
        <w:spacing w:after="0"/>
        <w:ind w:left="0"/>
        <w:jc w:val="both"/>
      </w:pPr>
      <w:r>
        <w:rPr>
          <w:rFonts w:ascii="Times New Roman"/>
          <w:b w:val="false"/>
          <w:i w:val="false"/>
          <w:color w:val="000000"/>
          <w:sz w:val="28"/>
        </w:rPr>
        <w:t>
      158. Материалдарды уақтылы, сапалы дайындау және бөлімдерге белгіленген мерзімдерде ұсыну үшін оны әзірлеуді жүзеге асыратын мемлекеттік органның бірінші басшысы жауапты болады.</w:t>
      </w:r>
    </w:p>
    <w:p>
      <w:pPr>
        <w:spacing w:after="0"/>
        <w:ind w:left="0"/>
        <w:jc w:val="both"/>
      </w:pPr>
      <w:r>
        <w:rPr>
          <w:rFonts w:ascii="Times New Roman"/>
          <w:b w:val="false"/>
          <w:i w:val="false"/>
          <w:color w:val="000000"/>
          <w:sz w:val="28"/>
        </w:rPr>
        <w:t>
      159. Облыс әкіміне қол қоюға енгізер алдында құжат міндетті түрде БҚА-да келесі тұлғалармен келісіледі:</w:t>
      </w:r>
    </w:p>
    <w:p>
      <w:pPr>
        <w:spacing w:after="0"/>
        <w:ind w:left="0"/>
        <w:jc w:val="both"/>
      </w:pPr>
      <w:r>
        <w:rPr>
          <w:rFonts w:ascii="Times New Roman"/>
          <w:b w:val="false"/>
          <w:i w:val="false"/>
          <w:color w:val="000000"/>
          <w:sz w:val="28"/>
        </w:rPr>
        <w:t>
      -облыс әкімінің жетекшілік ететін мәселелеріне сәйкес орынбасарларымен;</w:t>
      </w:r>
    </w:p>
    <w:p>
      <w:pPr>
        <w:spacing w:after="0"/>
        <w:ind w:left="0"/>
        <w:jc w:val="both"/>
      </w:pPr>
      <w:r>
        <w:rPr>
          <w:rFonts w:ascii="Times New Roman"/>
          <w:b w:val="false"/>
          <w:i w:val="false"/>
          <w:color w:val="000000"/>
          <w:sz w:val="28"/>
        </w:rPr>
        <w:t>
      -Аппарат басшысы және жетекшілік ететін мәселелеріне сәйкес оның орынбасары;</w:t>
      </w:r>
    </w:p>
    <w:p>
      <w:pPr>
        <w:spacing w:after="0"/>
        <w:ind w:left="0"/>
        <w:jc w:val="both"/>
      </w:pPr>
      <w:r>
        <w:rPr>
          <w:rFonts w:ascii="Times New Roman"/>
          <w:b w:val="false"/>
          <w:i w:val="false"/>
          <w:color w:val="000000"/>
          <w:sz w:val="28"/>
        </w:rPr>
        <w:t>
      -тиісті бөлімнің басшысы;</w:t>
      </w:r>
    </w:p>
    <w:p>
      <w:pPr>
        <w:spacing w:after="0"/>
        <w:ind w:left="0"/>
        <w:jc w:val="both"/>
      </w:pPr>
      <w:r>
        <w:rPr>
          <w:rFonts w:ascii="Times New Roman"/>
          <w:b w:val="false"/>
          <w:i w:val="false"/>
          <w:color w:val="000000"/>
          <w:sz w:val="28"/>
        </w:rPr>
        <w:t>
      - ӨДжҰЖБ басшысы немесе бас инспекторы (жетекшілік ететін қала/аудан бойынша), ӘЭДжТБ басшысы немесе бас инспекторы (жетекшілік ететін басқармалар бойынша);</w:t>
      </w:r>
    </w:p>
    <w:p>
      <w:pPr>
        <w:spacing w:after="0"/>
        <w:ind w:left="0"/>
        <w:jc w:val="both"/>
      </w:pPr>
      <w:r>
        <w:rPr>
          <w:rFonts w:ascii="Times New Roman"/>
          <w:b w:val="false"/>
          <w:i w:val="false"/>
          <w:color w:val="000000"/>
          <w:sz w:val="28"/>
        </w:rPr>
        <w:t>
      -құжатты тікелей орындаушы.</w:t>
      </w:r>
    </w:p>
    <w:p>
      <w:pPr>
        <w:spacing w:after="0"/>
        <w:ind w:left="0"/>
        <w:jc w:val="both"/>
      </w:pPr>
      <w:r>
        <w:rPr>
          <w:rFonts w:ascii="Times New Roman"/>
          <w:b w:val="false"/>
          <w:i w:val="false"/>
          <w:color w:val="000000"/>
          <w:sz w:val="28"/>
        </w:rPr>
        <w:t>
      Облыс әкімінің орынбасары болмаған жағдайда, құжат өзара алмасу бойынша орынбасармен/орынбасарлармен келісіледі.</w:t>
      </w:r>
    </w:p>
    <w:p>
      <w:pPr>
        <w:spacing w:after="0"/>
        <w:ind w:left="0"/>
        <w:jc w:val="both"/>
      </w:pPr>
      <w:r>
        <w:rPr>
          <w:rFonts w:ascii="Times New Roman"/>
          <w:b w:val="false"/>
          <w:i w:val="false"/>
          <w:color w:val="000000"/>
          <w:sz w:val="28"/>
        </w:rPr>
        <w:t>
      160. Барлық мүдделі тұлғалармен келісіп, облыс әкімі қол қойғаннан кейін жетекшілік ететін бөлім дайын құжатты тіркеу және одан әрі Қазақстан Республикасы Президентінің Әкімшілігіне, Үкімет Аппаратына және Қазақстан Республикасының басқа да жоғары тұрған органдарына БҚА арқылы жіберу үшін ҚҚЕжББ береді.</w:t>
      </w:r>
    </w:p>
    <w:p>
      <w:pPr>
        <w:spacing w:after="0"/>
        <w:ind w:left="0"/>
        <w:jc w:val="both"/>
      </w:pPr>
      <w:r>
        <w:rPr>
          <w:rFonts w:ascii="Times New Roman"/>
          <w:b w:val="false"/>
          <w:i w:val="false"/>
          <w:color w:val="000000"/>
          <w:sz w:val="28"/>
        </w:rPr>
        <w:t>
      161. Қазақстан Республикасы Президентінің Әкімшілігіне, Үкімет Аппаратына ақпарат енгізілген кезде ілеспе хатта міндетті түрде тапсырманың нөмірі мен күніне (Қазақстан Республикасы Президентінің және Қазақстан Республикасы Президенті Әкімшілігі Басшылығының, Қазақстан Республикасы Үкімет Аппараты Басшысының актілері бойынша - тапсырманың нөміріне, күні мен нақты тармағына, оның мазмұнына) сілтеме жасалады.</w:t>
      </w:r>
    </w:p>
    <w:p>
      <w:pPr>
        <w:spacing w:after="0"/>
        <w:ind w:left="0"/>
        <w:jc w:val="both"/>
      </w:pPr>
      <w:r>
        <w:rPr>
          <w:rFonts w:ascii="Times New Roman"/>
          <w:b w:val="false"/>
          <w:i w:val="false"/>
          <w:color w:val="000000"/>
          <w:sz w:val="28"/>
        </w:rPr>
        <w:t>
      Үкімет Аппаратына оларды орындауға жауапты мемлекеттік органдар жіберетін бақылау, оның ішінде құпия сипаттағы тапсырмалардың орындалуы туралы құжаттар белгіленген орындау мерзімдеріне сәйкес міндетті түрде қамтылуға тиіс:</w:t>
      </w:r>
    </w:p>
    <w:p>
      <w:pPr>
        <w:spacing w:after="0"/>
        <w:ind w:left="0"/>
        <w:jc w:val="both"/>
      </w:pPr>
      <w:r>
        <w:rPr>
          <w:rFonts w:ascii="Times New Roman"/>
          <w:b w:val="false"/>
          <w:i w:val="false"/>
          <w:color w:val="000000"/>
          <w:sz w:val="28"/>
        </w:rPr>
        <w:t>
       1) егер тапсырма толық көлемде және сапалы орындалса, бақылаудан алу туралы өтінішті;</w:t>
      </w:r>
    </w:p>
    <w:p>
      <w:pPr>
        <w:spacing w:after="0"/>
        <w:ind w:left="0"/>
        <w:jc w:val="both"/>
      </w:pPr>
      <w:r>
        <w:rPr>
          <w:rFonts w:ascii="Times New Roman"/>
          <w:b w:val="false"/>
          <w:i w:val="false"/>
          <w:color w:val="000000"/>
          <w:sz w:val="28"/>
        </w:rPr>
        <w:t>
      2) егер тиісті актіде немесе тапсырмада мерзімді ақпарат ұсыну көзделсе, құжат ақпарат тәртібінде енгізіледі;</w:t>
      </w:r>
    </w:p>
    <w:p>
      <w:pPr>
        <w:spacing w:after="0"/>
        <w:ind w:left="0"/>
        <w:jc w:val="both"/>
      </w:pPr>
      <w:r>
        <w:rPr>
          <w:rFonts w:ascii="Times New Roman"/>
          <w:b w:val="false"/>
          <w:i w:val="false"/>
          <w:color w:val="000000"/>
          <w:sz w:val="28"/>
        </w:rPr>
        <w:t>
      3) ақпарат берудің кезеңділігін және нақты орындау мерзімін міндетті түрде көрсете отырып, Орта мерзімді немесе ұзақ мерзімді бақылауға ауыстыру туралы өтінішті ұсынады;</w:t>
      </w:r>
    </w:p>
    <w:p>
      <w:pPr>
        <w:spacing w:after="0"/>
        <w:ind w:left="0"/>
        <w:jc w:val="both"/>
      </w:pPr>
      <w:r>
        <w:rPr>
          <w:rFonts w:ascii="Times New Roman"/>
          <w:b w:val="false"/>
          <w:i w:val="false"/>
          <w:color w:val="000000"/>
          <w:sz w:val="28"/>
        </w:rPr>
        <w:t>
      4) егер тапсырманы объективті себептер бойынша белгіленген мерзімде орындау мүмкін болмаса, нақты жаңа мерзімді көрсете отырып, орындау мерзімін ұзарту туралы өтінішті табыс етеді.</w:t>
      </w:r>
    </w:p>
    <w:p>
      <w:pPr>
        <w:spacing w:after="0"/>
        <w:ind w:left="0"/>
        <w:jc w:val="both"/>
      </w:pPr>
      <w:r>
        <w:rPr>
          <w:rFonts w:ascii="Times New Roman"/>
          <w:b w:val="false"/>
          <w:i w:val="false"/>
          <w:color w:val="000000"/>
          <w:sz w:val="28"/>
        </w:rPr>
        <w:t>
      162. ҚР Президенті Әкімшілігі басшылығының әрбір актісінің немесе тапсырмасының орындау туралы жеке құжат жасалады, ол Қағидаларға қосымшада көзделген талаптарға сәйкес келуі тиіс.</w:t>
      </w:r>
    </w:p>
    <w:p>
      <w:pPr>
        <w:spacing w:after="0"/>
        <w:ind w:left="0"/>
        <w:jc w:val="both"/>
      </w:pPr>
      <w:r>
        <w:rPr>
          <w:rFonts w:ascii="Times New Roman"/>
          <w:b w:val="false"/>
          <w:i w:val="false"/>
          <w:color w:val="000000"/>
          <w:sz w:val="28"/>
        </w:rPr>
        <w:t>
      Егер актілердің және/немесе тапсырмалардың тармақтарын белгіленген мерзімде орындау мүмкін болмаған жағдайда, мемлекеттік органдардың басшылары тапсырма берген әкімшіліктің лауазымды адамының атына құжаттың орындалу мерзімін ұзарту немесе өзгерту (егер тапсырма бақылауда болмаса), орта мерзімді немесе ұзақ мерзімді бақылауға ауыстыру туралы негізделген өтініші бар хат жібере алады.</w:t>
      </w:r>
    </w:p>
    <w:p>
      <w:pPr>
        <w:spacing w:after="0"/>
        <w:ind w:left="0"/>
        <w:jc w:val="both"/>
      </w:pPr>
      <w:r>
        <w:rPr>
          <w:rFonts w:ascii="Times New Roman"/>
          <w:b w:val="false"/>
          <w:i w:val="false"/>
          <w:color w:val="000000"/>
          <w:sz w:val="28"/>
        </w:rPr>
        <w:t>
      163. Тапсырманы немесе актінің тармағын ұзақ мерзімді бақылауға ауыстыру туралы ұсыныс енгізілген кезде нақты орындау мерзімдерін, орындаушы мемлекеттік органның, бірлесіп орындаушы мемлекеттік органдардың жауапты мемлекеттік саяси қызметшілерін және ұйымдардың лауазымды адамдарын көрсете отырып, одан әрі іске асыру жөніндегі жол картасын қоса беру қажет.</w:t>
      </w:r>
    </w:p>
    <w:p>
      <w:pPr>
        <w:spacing w:after="0"/>
        <w:ind w:left="0"/>
        <w:jc w:val="both"/>
      </w:pPr>
      <w:r>
        <w:rPr>
          <w:rFonts w:ascii="Times New Roman"/>
          <w:b w:val="false"/>
          <w:i w:val="false"/>
          <w:color w:val="000000"/>
          <w:sz w:val="28"/>
        </w:rPr>
        <w:t>
      164. Мемлекеттік органның тұжырымдары мен ұсыныстары сондай-ақ Қазақстан Республикасы Президентінің 2010 жылғы 27 сәуірдегі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№976 Жарлығымен бекітілген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және қол қоюға ұсыну, Қазақстан Республикасы Президентінің Жолдауын іске асыру қағидаларының 75-тармағына сәйкес негіздердің бірін көрсете отырып, бақылаудан алу туралы өтінішті де қамтуға тиіс.</w:t>
      </w:r>
    </w:p>
    <w:p>
      <w:pPr>
        <w:spacing w:after="0"/>
        <w:ind w:left="0"/>
        <w:jc w:val="both"/>
      </w:pPr>
      <w:r>
        <w:rPr>
          <w:rFonts w:ascii="Times New Roman"/>
          <w:b w:val="false"/>
          <w:i w:val="false"/>
          <w:color w:val="000000"/>
          <w:sz w:val="28"/>
        </w:rPr>
        <w:t xml:space="preserve">
      165. Президент Әкімшілігіне есептік ақпаратты ұсынудың дәлелді негіздемесін және жаңа мерзімін көрсете отырып, мерзімді ұзарту немесе орта мерзімді немесе ұзақ мерзімді бақылауға ауыстыру туралы (егер тапсырманың орындалуы белгіленген мерзімде аяқталмаса). </w:t>
      </w:r>
    </w:p>
    <w:p>
      <w:pPr>
        <w:spacing w:after="0"/>
        <w:ind w:left="0"/>
        <w:jc w:val="both"/>
      </w:pPr>
      <w:r>
        <w:rPr>
          <w:rFonts w:ascii="Times New Roman"/>
          <w:b w:val="false"/>
          <w:i w:val="false"/>
          <w:color w:val="000000"/>
          <w:sz w:val="28"/>
        </w:rPr>
        <w:t>
      166. Жоғарыда көрсетілген талаптар сақталмаған жағдайда, Қазақстан Республикасы Президентінің Әкімшілігіне, Үкімет Аппаратына жіберілетін хаттар/құжаттар тіркеусіз қайтарылады.</w:t>
      </w:r>
    </w:p>
    <w:p>
      <w:pPr>
        <w:spacing w:after="0"/>
        <w:ind w:left="0"/>
        <w:jc w:val="left"/>
      </w:pPr>
      <w:r>
        <w:rPr>
          <w:rFonts w:ascii="Times New Roman"/>
          <w:b/>
          <w:i w:val="false"/>
          <w:color w:val="000000"/>
        </w:rPr>
        <w:t xml:space="preserve"> 13. Құжаттардың орындалуын бақылауды ұйымдастыру</w:t>
      </w:r>
    </w:p>
    <w:p>
      <w:pPr>
        <w:spacing w:after="0"/>
        <w:ind w:left="0"/>
        <w:jc w:val="both"/>
      </w:pPr>
      <w:r>
        <w:rPr>
          <w:rFonts w:ascii="Times New Roman"/>
          <w:b w:val="false"/>
          <w:i w:val="false"/>
          <w:color w:val="000000"/>
          <w:sz w:val="28"/>
        </w:rPr>
        <w:t>
      167. Тапсырмалардың уақтылы және сапалы орындалуын бақылауды ұйымдастыру Қазақстан Республикасы Мәдениет және спорт министрінің 2023 жылғы 25 тамыздағы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№236 бұйрығына, сондай-ақ өзге де құқықтық актілерге, нұсқаулықтарға және осы Регламентке сәйкес жүзеге асырылады.</w:t>
      </w:r>
    </w:p>
    <w:p>
      <w:pPr>
        <w:spacing w:after="0"/>
        <w:ind w:left="0"/>
        <w:jc w:val="both"/>
      </w:pPr>
      <w:r>
        <w:rPr>
          <w:rFonts w:ascii="Times New Roman"/>
          <w:b w:val="false"/>
          <w:i w:val="false"/>
          <w:color w:val="000000"/>
          <w:sz w:val="28"/>
        </w:rPr>
        <w:t>
      168. Аппараттағы бақылау жұмысын үйлестіруді мыналар жүзеге асырады:</w:t>
      </w:r>
    </w:p>
    <w:p>
      <w:pPr>
        <w:spacing w:after="0"/>
        <w:ind w:left="0"/>
        <w:jc w:val="both"/>
      </w:pPr>
      <w:r>
        <w:rPr>
          <w:rFonts w:ascii="Times New Roman"/>
          <w:b w:val="false"/>
          <w:i w:val="false"/>
          <w:color w:val="000000"/>
          <w:sz w:val="28"/>
        </w:rPr>
        <w:t>
      ашық құжаттарды Құжаттамалық қамтамасыз ету және бақылау бөлімі (ҚҚЕжББ);</w:t>
      </w:r>
    </w:p>
    <w:p>
      <w:pPr>
        <w:spacing w:after="0"/>
        <w:ind w:left="0"/>
        <w:jc w:val="both"/>
      </w:pPr>
      <w:r>
        <w:rPr>
          <w:rFonts w:ascii="Times New Roman"/>
          <w:b w:val="false"/>
          <w:i w:val="false"/>
          <w:color w:val="000000"/>
          <w:sz w:val="28"/>
        </w:rPr>
        <w:t>
      жеке және заңды тұлғалардың өтініштері бойынша - Өтініштерді қарауды бақылау бөлімі (ӨҚББ);</w:t>
      </w:r>
    </w:p>
    <w:p>
      <w:pPr>
        <w:spacing w:after="0"/>
        <w:ind w:left="0"/>
        <w:jc w:val="both"/>
      </w:pPr>
      <w:r>
        <w:rPr>
          <w:rFonts w:ascii="Times New Roman"/>
          <w:b w:val="false"/>
          <w:i w:val="false"/>
          <w:color w:val="000000"/>
          <w:sz w:val="28"/>
        </w:rPr>
        <w:t>
      "құпия" санатына жататын, "қызмет бабында пайдалану үшін" белгісі бар құжаттардың орындалуына тұрақты бақылауды жүзеге асыратын - Мемлекеттік құпияларды қорғау бөлімі (МҚҚБ).</w:t>
      </w:r>
    </w:p>
    <w:p>
      <w:pPr>
        <w:spacing w:after="0"/>
        <w:ind w:left="0"/>
        <w:jc w:val="both"/>
      </w:pPr>
      <w:r>
        <w:rPr>
          <w:rFonts w:ascii="Times New Roman"/>
          <w:b w:val="false"/>
          <w:i w:val="false"/>
          <w:color w:val="000000"/>
          <w:sz w:val="28"/>
        </w:rPr>
        <w:t>
      169. Келесі бақылау құжаттары бақылауға алынады:</w:t>
      </w:r>
    </w:p>
    <w:p>
      <w:pPr>
        <w:spacing w:after="0"/>
        <w:ind w:left="0"/>
        <w:jc w:val="both"/>
      </w:pPr>
      <w:r>
        <w:rPr>
          <w:rFonts w:ascii="Times New Roman"/>
          <w:b w:val="false"/>
          <w:i w:val="false"/>
          <w:color w:val="000000"/>
          <w:sz w:val="28"/>
        </w:rPr>
        <w:t>
      1) Қазақстан Республикасы Президентінің жергілікті атқарушы органдарға тапсырмалары бар актілері орындау мерзімі өткенге дейін 10 (он) жұмыс күні бұрын бақылауға қойылады;</w:t>
      </w:r>
    </w:p>
    <w:p>
      <w:pPr>
        <w:spacing w:after="0"/>
        <w:ind w:left="0"/>
        <w:jc w:val="both"/>
      </w:pPr>
      <w:r>
        <w:rPr>
          <w:rFonts w:ascii="Times New Roman"/>
          <w:b w:val="false"/>
          <w:i w:val="false"/>
          <w:color w:val="000000"/>
          <w:sz w:val="28"/>
        </w:rPr>
        <w:t>
      2) Қазақстан Республикасы Үкіметінің қаулылары, Қазақстан Республикасының Үкіметі отырыстарының хаттамалары, Қазақстан Республикасы Премьер-Министрінің жергілікті атқарушы органдарға тапсырмалары бар өкімдері орындау мерзімі өткенге дейін 10 (он) жұмыс күні бұрын бақылауға қойылады;</w:t>
      </w:r>
    </w:p>
    <w:p>
      <w:pPr>
        <w:spacing w:after="0"/>
        <w:ind w:left="0"/>
        <w:jc w:val="both"/>
      </w:pPr>
      <w:r>
        <w:rPr>
          <w:rFonts w:ascii="Times New Roman"/>
          <w:b w:val="false"/>
          <w:i w:val="false"/>
          <w:color w:val="000000"/>
          <w:sz w:val="28"/>
        </w:rPr>
        <w:t>
      3) Қазақстан Республикасы Президентінің, Премьер-Министрінің, оның орынбасарларының, Қазақстан Республикасы Президенті Әкімшілігі басшылығының, Қазақстан Республикасы Үкімет Аппараты Басшысының жергілікті атқарушы органдардың атына орындау мерзімдері көрсетілген немесе бақылауға алу туралы нұсқаулары бар тапсырмалар (оның ішінде кеңестердің хаттамаларында және іс-шаралар жоспарларында қамтылғандар), "шұғыл", "баяндаңыз", "ұсыныстар/ақпарат енгізіңіз", сондай-ақ мазмұнынан бақылауға қою қажеттігі туындайтын тапсырмалар, орындау мерзімі аяқталғанға дейін 10 (он) жұмыс күні бұрын бақылауға қойылады;</w:t>
      </w:r>
    </w:p>
    <w:p>
      <w:pPr>
        <w:spacing w:after="0"/>
        <w:ind w:left="0"/>
        <w:jc w:val="both"/>
      </w:pPr>
      <w:r>
        <w:rPr>
          <w:rFonts w:ascii="Times New Roman"/>
          <w:b w:val="false"/>
          <w:i w:val="false"/>
          <w:color w:val="000000"/>
          <w:sz w:val="28"/>
        </w:rPr>
        <w:t>
      4) әкімнің жеке тапсырмалары сондай-ақ оның ресми аккаунттарында және облыс әкімдігінің ресми аккаунттарында әлеуметтік желілерде немесе масс-медиада жарияланған тапсырмалар.</w:t>
      </w:r>
    </w:p>
    <w:p>
      <w:pPr>
        <w:spacing w:after="0"/>
        <w:ind w:left="0"/>
        <w:jc w:val="both"/>
      </w:pPr>
      <w:r>
        <w:rPr>
          <w:rFonts w:ascii="Times New Roman"/>
          <w:b w:val="false"/>
          <w:i w:val="false"/>
          <w:color w:val="000000"/>
          <w:sz w:val="28"/>
        </w:rPr>
        <w:t>
      5) мазмұнынан жауап беру, түсіндіру, қандай да бір мәселелер бойынша ұсыныстар енгізу қажеттігі туындайтын мемлекеттік органдардың хаттары;</w:t>
      </w:r>
    </w:p>
    <w:p>
      <w:pPr>
        <w:spacing w:after="0"/>
        <w:ind w:left="0"/>
        <w:jc w:val="both"/>
      </w:pPr>
      <w:r>
        <w:rPr>
          <w:rFonts w:ascii="Times New Roman"/>
          <w:b w:val="false"/>
          <w:i w:val="false"/>
          <w:color w:val="000000"/>
          <w:sz w:val="28"/>
        </w:rPr>
        <w:t>
      6) әкімнің, Аппарат басшысының қызметтік және өзге де құжаттар, жеке және заңды тұлғалардың өтініштері бойынша тапсырмалары не тапсырмаларының қағаз жеткізгіштерде "Бақылауға алынды" мөртаңбасы немесе құжаттың электрондық карточкасында бақылау мәртебесі туралы белгі болған кездегі тапсырмаларының тармақтары;</w:t>
      </w:r>
    </w:p>
    <w:p>
      <w:pPr>
        <w:spacing w:after="0"/>
        <w:ind w:left="0"/>
        <w:jc w:val="both"/>
      </w:pPr>
      <w:r>
        <w:rPr>
          <w:rFonts w:ascii="Times New Roman"/>
          <w:b w:val="false"/>
          <w:i w:val="false"/>
          <w:color w:val="000000"/>
          <w:sz w:val="28"/>
        </w:rPr>
        <w:t>
      7) егер орындау мерзімдері көрсетілген болса, әкімдіктің бұйрықтары, хаттамалары, қаулылары, облыс басшылығының тапсырмалары;</w:t>
      </w:r>
    </w:p>
    <w:p>
      <w:pPr>
        <w:spacing w:after="0"/>
        <w:ind w:left="0"/>
        <w:jc w:val="both"/>
      </w:pPr>
      <w:r>
        <w:rPr>
          <w:rFonts w:ascii="Times New Roman"/>
          <w:b w:val="false"/>
          <w:i w:val="false"/>
          <w:color w:val="000000"/>
          <w:sz w:val="28"/>
        </w:rPr>
        <w:t>
      8) егер орындау мерзімдері көрсетілген болса, мемлекеттік органдар мен лауазымды адамдардың өз құзыреті шегіндегі өзге де тапсырмалары;</w:t>
      </w:r>
    </w:p>
    <w:p>
      <w:pPr>
        <w:spacing w:after="0"/>
        <w:ind w:left="0"/>
        <w:jc w:val="both"/>
      </w:pPr>
      <w:r>
        <w:rPr>
          <w:rFonts w:ascii="Times New Roman"/>
          <w:b w:val="false"/>
          <w:i w:val="false"/>
          <w:color w:val="000000"/>
          <w:sz w:val="28"/>
        </w:rPr>
        <w:t>
      9)облыс әкімдігінің және әкімінің, оның орынбасарларының және Аппарат басшысының актілері мен тапсырмалары орындаудың белгіленген мерзімдері ескеріле отырып, мынадай бақылау түрлеріне қойылады:</w:t>
      </w:r>
    </w:p>
    <w:p>
      <w:pPr>
        <w:spacing w:after="0"/>
        <w:ind w:left="0"/>
        <w:jc w:val="both"/>
      </w:pPr>
      <w:r>
        <w:rPr>
          <w:rFonts w:ascii="Times New Roman"/>
          <w:b w:val="false"/>
          <w:i w:val="false"/>
          <w:color w:val="000000"/>
          <w:sz w:val="28"/>
        </w:rPr>
        <w:t>
      10) шұғыл – "өте шұғыл" деген белгісі бар - үш жұмыс күні ішінде, "шұғыл", "жеделдетілсін" деген белгілері бар – он жұмыс күніне дейін;</w:t>
      </w:r>
    </w:p>
    <w:p>
      <w:pPr>
        <w:spacing w:after="0"/>
        <w:ind w:left="0"/>
        <w:jc w:val="both"/>
      </w:pPr>
      <w:r>
        <w:rPr>
          <w:rFonts w:ascii="Times New Roman"/>
          <w:b w:val="false"/>
          <w:i w:val="false"/>
          <w:color w:val="000000"/>
          <w:sz w:val="28"/>
        </w:rPr>
        <w:t>
      11) қысқа мерзімді-он жұмыс күнінен бір айға дейін;</w:t>
      </w:r>
    </w:p>
    <w:p>
      <w:pPr>
        <w:spacing w:after="0"/>
        <w:ind w:left="0"/>
        <w:jc w:val="both"/>
      </w:pPr>
      <w:r>
        <w:rPr>
          <w:rFonts w:ascii="Times New Roman"/>
          <w:b w:val="false"/>
          <w:i w:val="false"/>
          <w:color w:val="000000"/>
          <w:sz w:val="28"/>
        </w:rPr>
        <w:t>
      12) орта мерзімді-бір айдан алты айға дейін;</w:t>
      </w:r>
    </w:p>
    <w:p>
      <w:pPr>
        <w:spacing w:after="0"/>
        <w:ind w:left="0"/>
        <w:jc w:val="both"/>
      </w:pPr>
      <w:r>
        <w:rPr>
          <w:rFonts w:ascii="Times New Roman"/>
          <w:b w:val="false"/>
          <w:i w:val="false"/>
          <w:color w:val="000000"/>
          <w:sz w:val="28"/>
        </w:rPr>
        <w:t>
      13) ұзақ мерзімді-алты айдан астам.</w:t>
      </w:r>
    </w:p>
    <w:p>
      <w:pPr>
        <w:spacing w:after="0"/>
        <w:ind w:left="0"/>
        <w:jc w:val="both"/>
      </w:pPr>
      <w:r>
        <w:rPr>
          <w:rFonts w:ascii="Times New Roman"/>
          <w:b w:val="false"/>
          <w:i w:val="false"/>
          <w:color w:val="000000"/>
          <w:sz w:val="28"/>
        </w:rPr>
        <w:t>
      Мерзімдер белгіленбеген жағдайда, құжат келіп түскен күннен бастап айлық мерзім белгіленеді.</w:t>
      </w:r>
    </w:p>
    <w:p>
      <w:pPr>
        <w:spacing w:after="0"/>
        <w:ind w:left="0"/>
        <w:jc w:val="both"/>
      </w:pPr>
      <w:r>
        <w:rPr>
          <w:rFonts w:ascii="Times New Roman"/>
          <w:b w:val="false"/>
          <w:i w:val="false"/>
          <w:color w:val="000000"/>
          <w:sz w:val="28"/>
        </w:rPr>
        <w:t>
      170. Аппаратқа Қазақстан Республикасы Президентінің актілерін орындауға келіп түскен кезде, қажет болған жағдайда 5 (бес) жұмыс күні ішінде облыс әкімінің не оның орынбасарларының шешімімен осы Регламенттің қосымшасына сәйкес нысан бойынша оларды іске асыру жөніндегі ұйымдастыру іс-шараларының жоспары (жол картасы) жасалады және бекітіледі.</w:t>
      </w:r>
    </w:p>
    <w:p>
      <w:pPr>
        <w:spacing w:after="0"/>
        <w:ind w:left="0"/>
        <w:jc w:val="both"/>
      </w:pPr>
      <w:r>
        <w:rPr>
          <w:rFonts w:ascii="Times New Roman"/>
          <w:b w:val="false"/>
          <w:i w:val="false"/>
          <w:color w:val="000000"/>
          <w:sz w:val="28"/>
        </w:rPr>
        <w:t xml:space="preserve">
      Жауапты мемлекеттік органдардың шұғыл тапсырмаларды орындау үшін дайындаған құжаттары Аппаратқа 10 (он) күнтізбелік күн бұрын енгізіледі, ЭҚАБЖ арқылы шұғылдығын растайтын электрондық құжатты (Қазақстан Республикасы Президентінің, Қазақстан Республикасы Президенті Әкімшілігінің, Қазақстан Республикасы Премьер-Министрінің, оның орынбасарларының, Қазақстан Республикасы Үкімет Аппараты Басшысының актілері мен тапсырмаларының көшірмелері) енгізген жағдайда Жалпы бөлім жұмыс күні ішінде тіркейді. </w:t>
      </w:r>
    </w:p>
    <w:p>
      <w:pPr>
        <w:spacing w:after="0"/>
        <w:ind w:left="0"/>
        <w:jc w:val="both"/>
      </w:pPr>
      <w:r>
        <w:rPr>
          <w:rFonts w:ascii="Times New Roman"/>
          <w:b w:val="false"/>
          <w:i w:val="false"/>
          <w:color w:val="000000"/>
          <w:sz w:val="28"/>
        </w:rPr>
        <w:t>
      171. Аппараттың бақылау жүйесін мыналар құрайды:</w:t>
      </w:r>
    </w:p>
    <w:p>
      <w:pPr>
        <w:spacing w:after="0"/>
        <w:ind w:left="0"/>
        <w:jc w:val="both"/>
      </w:pPr>
      <w:r>
        <w:rPr>
          <w:rFonts w:ascii="Times New Roman"/>
          <w:b w:val="false"/>
          <w:i w:val="false"/>
          <w:color w:val="000000"/>
          <w:sz w:val="28"/>
        </w:rPr>
        <w:t>
      1) Аппарат басшысы – Аппараттың қызметіне жалпы басшылықты және бақылауды, соның ішінде бақылау құжаттарының уақтылы және сапалы орындалуын бақылауды жүзеге асырады;</w:t>
      </w:r>
    </w:p>
    <w:p>
      <w:pPr>
        <w:spacing w:after="0"/>
        <w:ind w:left="0"/>
        <w:jc w:val="both"/>
      </w:pPr>
      <w:r>
        <w:rPr>
          <w:rFonts w:ascii="Times New Roman"/>
          <w:b w:val="false"/>
          <w:i w:val="false"/>
          <w:color w:val="000000"/>
          <w:sz w:val="28"/>
        </w:rPr>
        <w:t>
      2) ҚҚЕжББ өкілеттіктері шегінде – құжаттарды бақылауға мерзімінде қоюды қамтамасыз етеді, Аппарат басшылығының бұрыштамаларына сәйкес оларды орындау мерзімдерін белгілейді, құжаттардың орындалу мерзімдерін бақылайды, Аппаратта атқарушылық тәртіптің жай-күйіне мониторинг жүргізеді, Аппарат басшылығын бақылау құжаттарының орындалуы туралы хабардар етеді.</w:t>
      </w:r>
    </w:p>
    <w:p>
      <w:pPr>
        <w:spacing w:after="0"/>
        <w:ind w:left="0"/>
        <w:jc w:val="both"/>
      </w:pPr>
      <w:r>
        <w:rPr>
          <w:rFonts w:ascii="Times New Roman"/>
          <w:b w:val="false"/>
          <w:i w:val="false"/>
          <w:color w:val="000000"/>
          <w:sz w:val="28"/>
        </w:rPr>
        <w:t xml:space="preserve">
      Қазақстан Республикасы Президентінің, Қазақстан Республикасы Премьер-Министрінің, оның орынбасарларының, Қазақстан Республикасы Президенті Әкімшілігі басшылығының, Қазақстан Республикасы Үкімет Аппараты Басшысының актілерін орындау бойынша бақылау құжаттарының тізбесі орындаушыларға ай сайын электронды нысанда жеткізіледі, облыс әкімінің тапсырмалары орындаушыларға "бағдаршам" жүйесінде қолжетімді электрондық мониторинг арқылы қадағаланады; </w:t>
      </w:r>
    </w:p>
    <w:p>
      <w:pPr>
        <w:spacing w:after="0"/>
        <w:ind w:left="0"/>
        <w:jc w:val="both"/>
      </w:pPr>
      <w:r>
        <w:rPr>
          <w:rFonts w:ascii="Times New Roman"/>
          <w:b w:val="false"/>
          <w:i w:val="false"/>
          <w:color w:val="000000"/>
          <w:sz w:val="28"/>
        </w:rPr>
        <w:t xml:space="preserve">
      3) Бөлімдер басшылары – өздері басқаратын бөлімшелердегі құжаттардың орындалуын бақылауды жүзеге асырады, бақылау құжаттарын орындау мерзімдерінің бұзылуына және сапасыз орындалуына жол берген қызметкерлерді тәртіптік жауапкершілікке тарту туралы ұсыныс енгізеді, Аппарат басшылығы алдында өздеріне сеніп тапсырылған бөлім үшін дербес жауап береді. </w:t>
      </w:r>
    </w:p>
    <w:p>
      <w:pPr>
        <w:spacing w:after="0"/>
        <w:ind w:left="0"/>
        <w:jc w:val="both"/>
      </w:pPr>
      <w:r>
        <w:rPr>
          <w:rFonts w:ascii="Times New Roman"/>
          <w:b w:val="false"/>
          <w:i w:val="false"/>
          <w:color w:val="000000"/>
          <w:sz w:val="28"/>
        </w:rPr>
        <w:t>
      ҚҚЕжББ басшысы немесе құжаттардың орындау мерзіміне бақылау жүргізетін маманы:</w:t>
      </w:r>
    </w:p>
    <w:p>
      <w:pPr>
        <w:spacing w:after="0"/>
        <w:ind w:left="0"/>
        <w:jc w:val="both"/>
      </w:pPr>
      <w:r>
        <w:rPr>
          <w:rFonts w:ascii="Times New Roman"/>
          <w:b w:val="false"/>
          <w:i w:val="false"/>
          <w:color w:val="000000"/>
          <w:sz w:val="28"/>
        </w:rPr>
        <w:t>
      - бақылау құжаттарының тізбесін жіберу жолымен Аппарат басшылығын келіп түскен бақылау құжаттары және оларды орындау мерзімдері туралы (апта сайын) хабардар етеді. Тізбеде келесі міндетті мәліметтер берілуі тиіс:</w:t>
      </w:r>
    </w:p>
    <w:p>
      <w:pPr>
        <w:spacing w:after="0"/>
        <w:ind w:left="0"/>
        <w:jc w:val="both"/>
      </w:pPr>
      <w:r>
        <w:rPr>
          <w:rFonts w:ascii="Times New Roman"/>
          <w:b w:val="false"/>
          <w:i w:val="false"/>
          <w:color w:val="000000"/>
          <w:sz w:val="28"/>
        </w:rPr>
        <w:t>
      1) тапсырма баяндалған іс-шараның түрі;</w:t>
      </w:r>
    </w:p>
    <w:p>
      <w:pPr>
        <w:spacing w:after="0"/>
        <w:ind w:left="0"/>
        <w:jc w:val="both"/>
      </w:pPr>
      <w:r>
        <w:rPr>
          <w:rFonts w:ascii="Times New Roman"/>
          <w:b w:val="false"/>
          <w:i w:val="false"/>
          <w:color w:val="000000"/>
          <w:sz w:val="28"/>
        </w:rPr>
        <w:t>
      2) тапсырма берілген күн;</w:t>
      </w:r>
    </w:p>
    <w:p>
      <w:pPr>
        <w:spacing w:after="0"/>
        <w:ind w:left="0"/>
        <w:jc w:val="both"/>
      </w:pPr>
      <w:r>
        <w:rPr>
          <w:rFonts w:ascii="Times New Roman"/>
          <w:b w:val="false"/>
          <w:i w:val="false"/>
          <w:color w:val="000000"/>
          <w:sz w:val="28"/>
        </w:rPr>
        <w:t>
      3) тапсырманың мазмұны;</w:t>
      </w:r>
    </w:p>
    <w:p>
      <w:pPr>
        <w:spacing w:after="0"/>
        <w:ind w:left="0"/>
        <w:jc w:val="both"/>
      </w:pPr>
      <w:r>
        <w:rPr>
          <w:rFonts w:ascii="Times New Roman"/>
          <w:b w:val="false"/>
          <w:i w:val="false"/>
          <w:color w:val="000000"/>
          <w:sz w:val="28"/>
        </w:rPr>
        <w:t>
      4) орындаушылар;</w:t>
      </w:r>
    </w:p>
    <w:p>
      <w:pPr>
        <w:spacing w:after="0"/>
        <w:ind w:left="0"/>
        <w:jc w:val="both"/>
      </w:pPr>
      <w:r>
        <w:rPr>
          <w:rFonts w:ascii="Times New Roman"/>
          <w:b w:val="false"/>
          <w:i w:val="false"/>
          <w:color w:val="000000"/>
          <w:sz w:val="28"/>
        </w:rPr>
        <w:t>
      5) орындау мерзімі;</w:t>
      </w:r>
    </w:p>
    <w:p>
      <w:pPr>
        <w:spacing w:after="0"/>
        <w:ind w:left="0"/>
        <w:jc w:val="both"/>
      </w:pPr>
      <w:r>
        <w:rPr>
          <w:rFonts w:ascii="Times New Roman"/>
          <w:b w:val="false"/>
          <w:i w:val="false"/>
          <w:color w:val="000000"/>
          <w:sz w:val="28"/>
        </w:rPr>
        <w:t>
      6) бақылаудан алынғаны туралы белгі;</w:t>
      </w:r>
    </w:p>
    <w:p>
      <w:pPr>
        <w:spacing w:after="0"/>
        <w:ind w:left="0"/>
        <w:jc w:val="both"/>
      </w:pPr>
      <w:r>
        <w:rPr>
          <w:rFonts w:ascii="Times New Roman"/>
          <w:b w:val="false"/>
          <w:i w:val="false"/>
          <w:color w:val="000000"/>
          <w:sz w:val="28"/>
        </w:rPr>
        <w:t>
      7) бақылаудан алуға негіз;</w:t>
      </w:r>
    </w:p>
    <w:p>
      <w:pPr>
        <w:spacing w:after="0"/>
        <w:ind w:left="0"/>
        <w:jc w:val="both"/>
      </w:pPr>
      <w:r>
        <w:rPr>
          <w:rFonts w:ascii="Times New Roman"/>
          <w:b w:val="false"/>
          <w:i w:val="false"/>
          <w:color w:val="000000"/>
          <w:sz w:val="28"/>
        </w:rPr>
        <w:t>
      8) бақылауды ұзарту туралы белгі;</w:t>
      </w:r>
    </w:p>
    <w:p>
      <w:pPr>
        <w:spacing w:after="0"/>
        <w:ind w:left="0"/>
        <w:jc w:val="both"/>
      </w:pPr>
      <w:r>
        <w:rPr>
          <w:rFonts w:ascii="Times New Roman"/>
          <w:b w:val="false"/>
          <w:i w:val="false"/>
          <w:color w:val="000000"/>
          <w:sz w:val="28"/>
        </w:rPr>
        <w:t xml:space="preserve">
      9) ескерту. </w:t>
      </w:r>
    </w:p>
    <w:p>
      <w:pPr>
        <w:spacing w:after="0"/>
        <w:ind w:left="0"/>
        <w:jc w:val="both"/>
      </w:pPr>
      <w:r>
        <w:rPr>
          <w:rFonts w:ascii="Times New Roman"/>
          <w:b w:val="false"/>
          <w:i w:val="false"/>
          <w:color w:val="000000"/>
          <w:sz w:val="28"/>
        </w:rPr>
        <w:t>
      -3 (үш) жұмыс күні бұрын бөлімдер басшыларын және Аппарат басшылығын орындау мерзімінің жақындағаны туралы жұмыс барысында хабардар етеді;</w:t>
      </w:r>
    </w:p>
    <w:p>
      <w:pPr>
        <w:spacing w:after="0"/>
        <w:ind w:left="0"/>
        <w:jc w:val="both"/>
      </w:pPr>
      <w:r>
        <w:rPr>
          <w:rFonts w:ascii="Times New Roman"/>
          <w:b w:val="false"/>
          <w:i w:val="false"/>
          <w:color w:val="000000"/>
          <w:sz w:val="28"/>
        </w:rPr>
        <w:t>
      -өз құзыры шегінде Аппарат басшылығына Аппарат қызметкерлерін, облыстық басқармалар, Ақтау, Жаңаөзен қалалары мен аудан әкімдері аппараттарының қызметкерлерін бақылау құжаттарын орындау мерзімдерін бұзғаны немесе сапасыз орындағаны үшін жауапкершілікке тарту туралы ұсыныс енгізеді.</w:t>
      </w:r>
    </w:p>
    <w:p>
      <w:pPr>
        <w:spacing w:after="0"/>
        <w:ind w:left="0"/>
        <w:jc w:val="both"/>
      </w:pPr>
      <w:r>
        <w:rPr>
          <w:rFonts w:ascii="Times New Roman"/>
          <w:b w:val="false"/>
          <w:i w:val="false"/>
          <w:color w:val="000000"/>
          <w:sz w:val="28"/>
        </w:rPr>
        <w:t>
      172.Тапсырманы бірнеше мемлекеттік органдармен орындау кезінде тізбеде бірінші тұрған немесе атауының қатарында "(жинау)" не "жинақтау" деген белгі қойылған орган жауапты болып табылады. Ол ортақ орындаушылармен келіскеннен кейін орындау мерзімін ауыстыру туралы ұсыныс енгізуге құқылы. Бұл ретте, орындауға жауапты мемлекеттік органдарға тапсырманы қайталауға және ортақ орындаушы мемлекеттік органдарға қосымша сұраулар салуға тыйым салынады.</w:t>
      </w:r>
    </w:p>
    <w:p>
      <w:pPr>
        <w:spacing w:after="0"/>
        <w:ind w:left="0"/>
        <w:jc w:val="both"/>
      </w:pPr>
      <w:r>
        <w:rPr>
          <w:rFonts w:ascii="Times New Roman"/>
          <w:b w:val="false"/>
          <w:i w:val="false"/>
          <w:color w:val="000000"/>
          <w:sz w:val="28"/>
        </w:rPr>
        <w:t xml:space="preserve">
      Тапсырманы негізгі орындаушы мемлекеттік органдар 3 (үш) жұмыс күні ішінде тиесілігіне қарай орындау үшін құжаттарды жіберуге құқылы. </w:t>
      </w:r>
    </w:p>
    <w:p>
      <w:pPr>
        <w:spacing w:after="0"/>
        <w:ind w:left="0"/>
        <w:jc w:val="both"/>
      </w:pPr>
      <w:r>
        <w:rPr>
          <w:rFonts w:ascii="Times New Roman"/>
          <w:b w:val="false"/>
          <w:i w:val="false"/>
          <w:color w:val="000000"/>
          <w:sz w:val="28"/>
        </w:rPr>
        <w:t xml:space="preserve">
      173.Егер тапсырма белгіленген мерзімде орындалмайтын болса, онда тапсырманы орындауға жауапты органның бірінші басшысы (не оның міндеттерін атқарушы тұлға) алдын ала, белгіленген мерзімнен 3 (үш) жұмыс күнінен кешіктірмей, тапсырманы берген лауазымды тұлғаға кешіктіру себебі туралы жазбаша хабарлауы және белгіленген тәртіппен оны орындау мерзімін ұзарту туралы өтініш білдіруі тиіс. </w:t>
      </w:r>
    </w:p>
    <w:p>
      <w:pPr>
        <w:spacing w:after="0"/>
        <w:ind w:left="0"/>
        <w:jc w:val="both"/>
      </w:pPr>
      <w:r>
        <w:rPr>
          <w:rFonts w:ascii="Times New Roman"/>
          <w:b w:val="false"/>
          <w:i w:val="false"/>
          <w:color w:val="000000"/>
          <w:sz w:val="28"/>
        </w:rPr>
        <w:t xml:space="preserve">
      174.Облыс әкімдігі мен әкімінің, оның орынбасарларының, Аппарат басшысының актілері мен тапсырмаларының тармақтарын орындау мерзімдерін ұзартуға, соның ішінде орта мерзімді және ұзақ мерзімді бақылауға ауыстыруға облыс әкімінің немесе Аппарат басшысының шешімі бойынша бір реттен артық жол берілмейді. </w:t>
      </w:r>
    </w:p>
    <w:p>
      <w:pPr>
        <w:spacing w:after="0"/>
        <w:ind w:left="0"/>
        <w:jc w:val="both"/>
      </w:pPr>
      <w:r>
        <w:rPr>
          <w:rFonts w:ascii="Times New Roman"/>
          <w:b w:val="false"/>
          <w:i w:val="false"/>
          <w:color w:val="000000"/>
          <w:sz w:val="28"/>
        </w:rPr>
        <w:t>
      Қазақстан Республикасы Президенті Әкімшілігі, Қазақстан Республикасы Үкіметі Аппаратының тапсырмаларын орындау мерзімдерін ұзартуға ЖОЛ БЕРІЛМЕЙДІ.</w:t>
      </w:r>
    </w:p>
    <w:p>
      <w:pPr>
        <w:spacing w:after="0"/>
        <w:ind w:left="0"/>
        <w:jc w:val="both"/>
      </w:pPr>
      <w:r>
        <w:rPr>
          <w:rFonts w:ascii="Times New Roman"/>
          <w:b w:val="false"/>
          <w:i w:val="false"/>
          <w:color w:val="000000"/>
          <w:sz w:val="28"/>
        </w:rPr>
        <w:t>
      175.Облыс әкімдігі мен әкімінің, оның орынбасарларының, Аппарат басшысының актілері мен тапсырмаларының тармақтарын орындау мерзімдерін қайталама ұзартуға, жергілікті атқарушы органдар басшыларын тәртіптік жауапкершілікке тарту мәселесін қарау жолымен облыс әкімінің немесе Аппарат басшысының шешімі бойынша ерекше жағдайларда жол беріледі.</w:t>
      </w:r>
    </w:p>
    <w:p>
      <w:pPr>
        <w:spacing w:after="0"/>
        <w:ind w:left="0"/>
        <w:jc w:val="both"/>
      </w:pPr>
      <w:r>
        <w:rPr>
          <w:rFonts w:ascii="Times New Roman"/>
          <w:b w:val="false"/>
          <w:i w:val="false"/>
          <w:color w:val="000000"/>
          <w:sz w:val="28"/>
        </w:rPr>
        <w:t>
      Аппаратқа облыс әкімдігі мен әкімінің, оның орынбасарларының, Аппарат басшысының актілері мен тапсырмаларының тармақтарын орындау мерзімдерін екі реттен артық ұзарту туралы ұсыныс енгізілген жағдайда жергілікті атқарушы органдар басшыларын тәртіптік жауапкершілікке тарту мәселесі қаралады.</w:t>
      </w:r>
    </w:p>
    <w:p>
      <w:pPr>
        <w:spacing w:after="0"/>
        <w:ind w:left="0"/>
        <w:jc w:val="both"/>
      </w:pPr>
      <w:r>
        <w:rPr>
          <w:rFonts w:ascii="Times New Roman"/>
          <w:b w:val="false"/>
          <w:i w:val="false"/>
          <w:color w:val="000000"/>
          <w:sz w:val="28"/>
        </w:rPr>
        <w:t>
      176. Актілер мен тапсырмалардың тармақтарын бақылаудан алуға негіз мыналар болып табылады:</w:t>
      </w:r>
    </w:p>
    <w:p>
      <w:pPr>
        <w:spacing w:after="0"/>
        <w:ind w:left="0"/>
        <w:jc w:val="both"/>
      </w:pPr>
      <w:r>
        <w:rPr>
          <w:rFonts w:ascii="Times New Roman"/>
          <w:b w:val="false"/>
          <w:i w:val="false"/>
          <w:color w:val="000000"/>
          <w:sz w:val="28"/>
        </w:rPr>
        <w:t>
      1) толық және сапалы орындалуы;</w:t>
      </w:r>
    </w:p>
    <w:p>
      <w:pPr>
        <w:spacing w:after="0"/>
        <w:ind w:left="0"/>
        <w:jc w:val="both"/>
      </w:pPr>
      <w:r>
        <w:rPr>
          <w:rFonts w:ascii="Times New Roman"/>
          <w:b w:val="false"/>
          <w:i w:val="false"/>
          <w:color w:val="000000"/>
          <w:sz w:val="28"/>
        </w:rPr>
        <w:t>
      2) туындаған объективті жағдайларға байланысты орындау мүмкін болмауы.</w:t>
      </w:r>
    </w:p>
    <w:p>
      <w:pPr>
        <w:spacing w:after="0"/>
        <w:ind w:left="0"/>
        <w:jc w:val="both"/>
      </w:pPr>
      <w:r>
        <w:rPr>
          <w:rFonts w:ascii="Times New Roman"/>
          <w:b w:val="false"/>
          <w:i w:val="false"/>
          <w:color w:val="000000"/>
          <w:sz w:val="28"/>
        </w:rPr>
        <w:t>
      177. Қазақстан Республикасы Президентінің, Үкіметінің, Премьер-Министрінің, облыс әкімдігі мен әкімінің, оның орынбасарларының, Аппарат басшысының заңнамалық актілерін, актілері мен тапсырмаларын орындау мерзімдерін бақылау қызметін қамтамасыз етуді облыс әкімі белгілеген тәртіппен Аппарат жүзеге асырады.</w:t>
      </w:r>
    </w:p>
    <w:p>
      <w:pPr>
        <w:spacing w:after="0"/>
        <w:ind w:left="0"/>
        <w:jc w:val="both"/>
      </w:pPr>
      <w:r>
        <w:rPr>
          <w:rFonts w:ascii="Times New Roman"/>
          <w:b w:val="false"/>
          <w:i w:val="false"/>
          <w:color w:val="000000"/>
          <w:sz w:val="28"/>
        </w:rPr>
        <w:t>
      178. Қазақстан Республикасы Премьер-Министрінің, оның орынбасарларының, Қазақстан Республикасы Президенті Әкімшілігі Басшылығының, Қазақстан Республикасы Үкіметі Аппаратының, Үкімет Аппараты Басшысының (оның міндетін атқаратын тұлғалардың) атына жолдаған жоспарлы есептік ақпарат бойынша "назарға алынды" деген белгісі бар тапсырмалары бақылауға алынбайды.</w:t>
      </w:r>
    </w:p>
    <w:p>
      <w:pPr>
        <w:spacing w:after="0"/>
        <w:ind w:left="0"/>
        <w:jc w:val="both"/>
      </w:pPr>
      <w:r>
        <w:rPr>
          <w:rFonts w:ascii="Times New Roman"/>
          <w:b w:val="false"/>
          <w:i w:val="false"/>
          <w:color w:val="000000"/>
          <w:sz w:val="28"/>
        </w:rPr>
        <w:t>
      179. Ортақ орындаушы мемлекеттік органдар ұсыныстарды белгіленген мерзімдерде ұсынбаған жағдайда жинақтауға жауапты мемлекеттік орган ілеспе хатта өз ұсыныстарын белгіленген мерзімдерде ұсынбаған ортақ орындаушы мемлекеттік органдарды көрсете отырып, ақпарат жолдайды.</w:t>
      </w:r>
    </w:p>
    <w:p>
      <w:pPr>
        <w:spacing w:after="0"/>
        <w:ind w:left="0"/>
        <w:jc w:val="both"/>
      </w:pPr>
      <w:r>
        <w:rPr>
          <w:rFonts w:ascii="Times New Roman"/>
          <w:b w:val="false"/>
          <w:i w:val="false"/>
          <w:color w:val="000000"/>
          <w:sz w:val="28"/>
        </w:rPr>
        <w:t>
      180. Облыс әкімінің хаттамалық тапсырмаларын уақтылы орындау мерзімдерін бақылау ҚҚЕжББ-ға жүктеледі.</w:t>
      </w:r>
    </w:p>
    <w:p>
      <w:pPr>
        <w:spacing w:after="0"/>
        <w:ind w:left="0"/>
        <w:jc w:val="both"/>
      </w:pPr>
      <w:r>
        <w:rPr>
          <w:rFonts w:ascii="Times New Roman"/>
          <w:b w:val="false"/>
          <w:i w:val="false"/>
          <w:color w:val="000000"/>
          <w:sz w:val="28"/>
        </w:rPr>
        <w:t>
      181. Облыс әкімінің хаттамалық тапсырмаларының іске асырылуын бақылау облыс әкімінің орынбасарларына, Аппарат басшысына, аппарат басшысының орынбасарларына, облыстық басқармалардың басшыларына, Ақтау, Жаңаөзен қалалары мен аудан әкімдеріне, бөлімдер басшыларына жүктеледі.</w:t>
      </w:r>
    </w:p>
    <w:p>
      <w:pPr>
        <w:spacing w:after="0"/>
        <w:ind w:left="0"/>
        <w:jc w:val="both"/>
      </w:pPr>
      <w:r>
        <w:rPr>
          <w:rFonts w:ascii="Times New Roman"/>
          <w:b w:val="false"/>
          <w:i w:val="false"/>
          <w:color w:val="000000"/>
          <w:sz w:val="28"/>
        </w:rPr>
        <w:t xml:space="preserve">
      182. Мемлекеттік органдар облыс әкімінің тапсырмаларын орындау жөніндегі ақпаратты орындаудың бақылау мерзімінен 5 (бес) жұмыс күні бұрын беруге міндетті. Берілген ақпарат ресми сипатта болуы және қолданыстағы заңнама нормалары есебімен бірінші басшы қол қоюы тиіс. </w:t>
      </w:r>
    </w:p>
    <w:p>
      <w:pPr>
        <w:spacing w:after="0"/>
        <w:ind w:left="0"/>
        <w:jc w:val="both"/>
      </w:pPr>
      <w:r>
        <w:rPr>
          <w:rFonts w:ascii="Times New Roman"/>
          <w:b w:val="false"/>
          <w:i w:val="false"/>
          <w:color w:val="000000"/>
          <w:sz w:val="28"/>
        </w:rPr>
        <w:t>
      Ортақ орындаушы мемлекеттік органдар негізгі орындаушыға ресми ақпаратты 7 (жеті) жұмыс күні ішінде ұсынуы тиіс.</w:t>
      </w:r>
    </w:p>
    <w:p>
      <w:pPr>
        <w:spacing w:after="0"/>
        <w:ind w:left="0"/>
        <w:jc w:val="both"/>
      </w:pPr>
      <w:r>
        <w:rPr>
          <w:rFonts w:ascii="Times New Roman"/>
          <w:b w:val="false"/>
          <w:i w:val="false"/>
          <w:color w:val="000000"/>
          <w:sz w:val="28"/>
        </w:rPr>
        <w:t>
      183. Облыс әкімдігі мен әкімінің актілері мен тапсырмалары облыс әкімі немесе Аппарат басшысы келіскен жағдайда тиісті бөлімдердің қызметтік жазбаларының негізінде бақылаудан алынады.</w:t>
      </w:r>
    </w:p>
    <w:p>
      <w:pPr>
        <w:spacing w:after="0"/>
        <w:ind w:left="0"/>
        <w:jc w:val="both"/>
      </w:pPr>
      <w:r>
        <w:rPr>
          <w:rFonts w:ascii="Times New Roman"/>
          <w:b w:val="false"/>
          <w:i w:val="false"/>
          <w:color w:val="000000"/>
          <w:sz w:val="28"/>
        </w:rPr>
        <w:t xml:space="preserve">
      Облыс әкімінің тапсырмасын орындауды бағалаумен және ол бойынша тиісті ұсыныспен (оның ішінде бақылаудан алу бойынша) қызметтік жазбаны тиісті бөлімнің басшысы Аппарат басшысының жетекшілік ететін орынбасарының келісімі бойынша облыс әкімінің атына немесе Аппарат басшысының атына енгізеді. </w:t>
      </w:r>
    </w:p>
    <w:p>
      <w:pPr>
        <w:spacing w:after="0"/>
        <w:ind w:left="0"/>
        <w:jc w:val="both"/>
      </w:pPr>
      <w:r>
        <w:rPr>
          <w:rFonts w:ascii="Times New Roman"/>
          <w:b w:val="false"/>
          <w:i w:val="false"/>
          <w:color w:val="000000"/>
          <w:sz w:val="28"/>
        </w:rPr>
        <w:t>
      Қызметтік жазба облыс әкімдігі мен әкімінің актісі мен тапсырмасын орындау мерзімі басталғаннан кейін 1 (бір) жұмыс күні ішінде енгізілуі тиіс.</w:t>
      </w:r>
    </w:p>
    <w:p>
      <w:pPr>
        <w:spacing w:after="0"/>
        <w:ind w:left="0"/>
        <w:jc w:val="both"/>
      </w:pPr>
      <w:r>
        <w:rPr>
          <w:rFonts w:ascii="Times New Roman"/>
          <w:b w:val="false"/>
          <w:i w:val="false"/>
          <w:color w:val="000000"/>
          <w:sz w:val="28"/>
        </w:rPr>
        <w:t>
      Әкімнің орынбасарларының тапсырмалары олар айқындаған тәртіппен және олармен келісім бойынша бақылаудан алынады.</w:t>
      </w:r>
    </w:p>
    <w:p>
      <w:pPr>
        <w:spacing w:after="0"/>
        <w:ind w:left="0"/>
        <w:jc w:val="both"/>
      </w:pPr>
      <w:r>
        <w:rPr>
          <w:rFonts w:ascii="Times New Roman"/>
          <w:b w:val="false"/>
          <w:i w:val="false"/>
          <w:color w:val="000000"/>
          <w:sz w:val="28"/>
        </w:rPr>
        <w:t>
      184. Егер бақылау мерзімінің соңғы күні жұмыс емес күнге келетін болса, мерзімнің аяқталу күні одан кейінгі жұмыс күні болып есептеледі.</w:t>
      </w:r>
    </w:p>
    <w:p>
      <w:pPr>
        <w:spacing w:after="0"/>
        <w:ind w:left="0"/>
        <w:jc w:val="both"/>
      </w:pPr>
      <w:r>
        <w:rPr>
          <w:rFonts w:ascii="Times New Roman"/>
          <w:b w:val="false"/>
          <w:i w:val="false"/>
          <w:color w:val="000000"/>
          <w:sz w:val="28"/>
        </w:rPr>
        <w:t>
      185. Әр тоқсанның қорытындысы бойынша тоқсанның соңғы айынан кейінгі айдың 20-сына ҚҚЕжББ Қазақстан Республикасы Президентінің, Қазақстан Республикасы Мемлекеттік хатшысының, Қазақстан Республикасы Премьер-Министрінің, Қазақстан Республикасы Президенті Әкімшілігі Басшысының, Қазақстан Республикасы Үкімет Аппараты Басшысының, облыс әкімінің тапсырмаларын орындау бойынша жиынтық есепті Аппарат басшысының атына ұсынады.</w:t>
      </w:r>
    </w:p>
    <w:p>
      <w:pPr>
        <w:spacing w:after="0"/>
        <w:ind w:left="0"/>
        <w:jc w:val="both"/>
      </w:pPr>
      <w:r>
        <w:rPr>
          <w:rFonts w:ascii="Times New Roman"/>
          <w:b w:val="false"/>
          <w:i w:val="false"/>
          <w:color w:val="000000"/>
          <w:sz w:val="28"/>
        </w:rPr>
        <w:t>
      Аппарат басшысы Қазақстан Республикасы Президентінің, Қазақстан Республикасы Үкіметінің, Премьер-Министрінің, облыс әкімдігі мен әкімінің заңнамалық актілерінің, актілері мен тапсырмаларының орындалу барысы туралы облыс әкімін жүйелі түрде хабардар етеді, облыс әкімінің олардың орындалуын бақылау жөніндегі қызметін қамтамасыз етеді.</w:t>
      </w:r>
    </w:p>
    <w:p>
      <w:pPr>
        <w:spacing w:after="0"/>
        <w:ind w:left="0"/>
        <w:jc w:val="both"/>
      </w:pPr>
      <w:r>
        <w:rPr>
          <w:rFonts w:ascii="Times New Roman"/>
          <w:b w:val="false"/>
          <w:i w:val="false"/>
          <w:color w:val="000000"/>
          <w:sz w:val="28"/>
        </w:rPr>
        <w:t>
      186. Қазақстан Республикасы Президентінің, Қазақстан Республикасы Үкіметінің, Қазақстан Республикасы Премьер-Министрінің, облыс әкімдігі мен әкімінің, оның орынбасарларының және Аппарат басшысының актілері мен тапсырмаларының уақтылы және сапалы орындалуына жауаптылық орындау үшін жолданған атқарушы органдардың бірінші басшыларына жүктеледі.</w:t>
      </w:r>
    </w:p>
    <w:p>
      <w:pPr>
        <w:spacing w:after="0"/>
        <w:ind w:left="0"/>
        <w:jc w:val="both"/>
      </w:pPr>
      <w:r>
        <w:rPr>
          <w:rFonts w:ascii="Times New Roman"/>
          <w:b w:val="false"/>
          <w:i w:val="false"/>
          <w:color w:val="000000"/>
          <w:sz w:val="28"/>
        </w:rPr>
        <w:t>
      Аппарат басшысы тапсырмаларының орындалуын бақылауды тапсырмаларды орындау құзырына жататын бөлімдер басқармалармен бірге жүзеге асырады.</w:t>
      </w:r>
    </w:p>
    <w:p>
      <w:pPr>
        <w:spacing w:after="0"/>
        <w:ind w:left="0"/>
        <w:jc w:val="both"/>
      </w:pPr>
      <w:r>
        <w:rPr>
          <w:rFonts w:ascii="Times New Roman"/>
          <w:b w:val="false"/>
          <w:i w:val="false"/>
          <w:color w:val="000000"/>
          <w:sz w:val="28"/>
        </w:rPr>
        <w:t>
      Облыс әкімінің орынбасарлары және Аппарат басшысы Қазақстан Республикасы Президентінің, Қазақстан Республикасы Үкіметінің, Қазақстан Республикасы Премьер-Министрінің, облыс әкімдігі мен әкімінің, оның орынбасарларының және Аппарат басшысының заңнамалық актілерін, актілері мен тапсырмаларын орындаудың белгіленген тәртібін өрескел бұзу фактілері бойынша кінәлі тұлғаларды тәртіптік жауапкершілікке тарту туралы ұсыныс енгізе алады.</w:t>
      </w:r>
    </w:p>
    <w:p>
      <w:pPr>
        <w:spacing w:after="0"/>
        <w:ind w:left="0"/>
        <w:jc w:val="left"/>
      </w:pPr>
      <w:r>
        <w:rPr>
          <w:rFonts w:ascii="Times New Roman"/>
          <w:b/>
          <w:i w:val="false"/>
          <w:color w:val="000000"/>
        </w:rPr>
        <w:t xml:space="preserve"> 14. Аппаратта жеке және заңды тұлғалардың өтініштерін қарау және азаматтарды қабылдауды ұйымдастыру</w:t>
      </w:r>
    </w:p>
    <w:p>
      <w:pPr>
        <w:spacing w:after="0"/>
        <w:ind w:left="0"/>
        <w:jc w:val="both"/>
      </w:pPr>
      <w:r>
        <w:rPr>
          <w:rFonts w:ascii="Times New Roman"/>
          <w:b w:val="false"/>
          <w:i w:val="false"/>
          <w:color w:val="000000"/>
          <w:sz w:val="28"/>
        </w:rPr>
        <w:t>
      187. Аппаратта жеке және заңды тұлғалардың өтініштерін қарау және азаматтарды қабылдау Қазақстан Республикасының Әкімшілік рәсімдік-процестік кодексіне, Қазақстан Республикасының "Масс-медиа туралы", "Ақпаратқа қол жеткізу туралы" Заңдарына, Қазақстан Республикасы Үкіметінің 2020 жылғы 8 қыркүйектегі №560 "Облыстардың, республикалық маңызы бар қалалардың және астананың әкімдері аппараттарының жолданымдарды қарауды бақылау бөлімдері туралы үлгілік ережені бекіту туралы" қаулысына, Қазақстан Республикасы Бас прокурорының 2023 жылғы 4 қаңтардағы №4 "Мемлекеттік органдарға, жергілікті өзін-өзі басқару органдарына, мемлекет жүз пайыз қатысатын заңды тұлғаларға келіп түсетін жолданымдарды тіркеу, есепке алу, сондай-ақ "Электрондық жолданымдар" ақпараттық-талдау жүйесін жүргізу қағидаларын бекіту туралы" бұйрығына, Өтініштерді қарауды бақылау бөлімінің ережелері, сондай-ақ Аппарат басшысы бекіткен ішкі құжаттарға сәйкес жүзеге асырылады.</w:t>
      </w:r>
    </w:p>
    <w:p>
      <w:pPr>
        <w:spacing w:after="0"/>
        <w:ind w:left="0"/>
        <w:jc w:val="both"/>
      </w:pPr>
      <w:r>
        <w:rPr>
          <w:rFonts w:ascii="Times New Roman"/>
          <w:b w:val="false"/>
          <w:i w:val="false"/>
          <w:color w:val="000000"/>
          <w:sz w:val="28"/>
        </w:rPr>
        <w:t>
      188. Жеке және заңды тұлғалардың өтініштерімен жұмыс (соның ішінде облыс әкімінің электрондық поштасына, сайтына және WhatsApp нөміріне келіп түскен өтініштер) Маңғыстау облысы әкімі аппаратының өтініштерді қарауды бақылау бөлімі (бұдан әрі – ӨҚББ) жүзеге асырады.</w:t>
      </w:r>
    </w:p>
    <w:p>
      <w:pPr>
        <w:spacing w:after="0"/>
        <w:ind w:left="0"/>
        <w:jc w:val="both"/>
      </w:pPr>
      <w:r>
        <w:rPr>
          <w:rFonts w:ascii="Times New Roman"/>
          <w:b w:val="false"/>
          <w:i w:val="false"/>
          <w:color w:val="000000"/>
          <w:sz w:val="28"/>
        </w:rPr>
        <w:t>
      189. Жеке және заңды тұлғалардың өтініштері бойынша іс жүргізу, басқа түрдегі іс жүргізуден бөлек, заңнамада белгіленген тәртіппен жүргізіледі.</w:t>
      </w:r>
    </w:p>
    <w:p>
      <w:pPr>
        <w:spacing w:after="0"/>
        <w:ind w:left="0"/>
        <w:jc w:val="both"/>
      </w:pPr>
      <w:r>
        <w:rPr>
          <w:rFonts w:ascii="Times New Roman"/>
          <w:b w:val="false"/>
          <w:i w:val="false"/>
          <w:color w:val="000000"/>
          <w:sz w:val="28"/>
        </w:rPr>
        <w:t>
      190. Арыз иесіне жолдау үшін өтініштердің жауаптары 18.30-ға дейін қабылданады. Аппаратқа келіп түсетін өтініштер толық жұмыс күні ішінде қабылданады.</w:t>
      </w:r>
    </w:p>
    <w:p>
      <w:pPr>
        <w:spacing w:after="0"/>
        <w:ind w:left="0"/>
        <w:jc w:val="both"/>
      </w:pPr>
      <w:r>
        <w:rPr>
          <w:rFonts w:ascii="Times New Roman"/>
          <w:b w:val="false"/>
          <w:i w:val="false"/>
          <w:color w:val="000000"/>
          <w:sz w:val="28"/>
        </w:rPr>
        <w:t>
      191. Облыс әкімінің аппаратына келіп түскен жолданым, хабарлама, сұрау салу, пікір және ұсыныс "Электрондық өтініштер" ААЖ-да (бұдан әрі – Е-өтініш) тіркеуге жатады.</w:t>
      </w:r>
    </w:p>
    <w:p>
      <w:pPr>
        <w:spacing w:after="0"/>
        <w:ind w:left="0"/>
        <w:jc w:val="both"/>
      </w:pPr>
      <w:r>
        <w:rPr>
          <w:rFonts w:ascii="Times New Roman"/>
          <w:b w:val="false"/>
          <w:i w:val="false"/>
          <w:color w:val="000000"/>
          <w:sz w:val="28"/>
        </w:rPr>
        <w:t>
      Жолданымды, хабарламаны, сұрау салуды, пікірді және ұсынысты қабылдаудан бас тартуға тыйым салынады.</w:t>
      </w:r>
    </w:p>
    <w:p>
      <w:pPr>
        <w:spacing w:after="0"/>
        <w:ind w:left="0"/>
        <w:jc w:val="both"/>
      </w:pPr>
      <w:r>
        <w:rPr>
          <w:rFonts w:ascii="Times New Roman"/>
          <w:b w:val="false"/>
          <w:i w:val="false"/>
          <w:color w:val="000000"/>
          <w:sz w:val="28"/>
        </w:rPr>
        <w:t>
      192. Жолданымды, хабарламаны, сұрау салуды, пікірді және ұсынысты тіркеу Қазақстан Республикасы Әкімшілік рәсімдік-процестік кодексінің (бұдан әрі – Кодекс) 64-бабының 3-бөлігімен көзделген мерзімде жүргізіледі.</w:t>
      </w:r>
    </w:p>
    <w:p>
      <w:pPr>
        <w:spacing w:after="0"/>
        <w:ind w:left="0"/>
        <w:jc w:val="both"/>
      </w:pPr>
      <w:r>
        <w:rPr>
          <w:rFonts w:ascii="Times New Roman"/>
          <w:b w:val="false"/>
          <w:i w:val="false"/>
          <w:color w:val="000000"/>
          <w:sz w:val="28"/>
        </w:rPr>
        <w:t>
      193. Өтініштерді қабылдау, тіркеу, кері қайтару және қайта бағыттау Бөлімнің алгоритміне сәйкес жүзеге асырылады.</w:t>
      </w:r>
    </w:p>
    <w:p>
      <w:pPr>
        <w:spacing w:after="0"/>
        <w:ind w:left="0"/>
        <w:jc w:val="both"/>
      </w:pPr>
      <w:r>
        <w:rPr>
          <w:rFonts w:ascii="Times New Roman"/>
          <w:b w:val="false"/>
          <w:i w:val="false"/>
          <w:color w:val="000000"/>
          <w:sz w:val="28"/>
        </w:rPr>
        <w:t>
      Жеке және заңды тұлғалардың өтініштері әкім аппаратына келіп түскен жағдайда, Өтініштер бөлімі Кодекстің 63-бабында көрсетілген талаптарына сәйкестігін тексереді.</w:t>
      </w:r>
    </w:p>
    <w:p>
      <w:pPr>
        <w:spacing w:after="0"/>
        <w:ind w:left="0"/>
        <w:jc w:val="both"/>
      </w:pPr>
      <w:r>
        <w:rPr>
          <w:rFonts w:ascii="Times New Roman"/>
          <w:b w:val="false"/>
          <w:i w:val="false"/>
          <w:color w:val="000000"/>
          <w:sz w:val="28"/>
        </w:rPr>
        <w:t>
      Кодекстің 63-бабында белгіленген талаптарға сәйкес болмаған жағдайда, өтініштер бөлімінің басшысы арыз иесіне өтініш қандай талапқа сәйкес келмейтінін көрсетіп, оны талаптарға сәйкес келтіру үшін қисынды мерзім белгілейді.</w:t>
      </w:r>
    </w:p>
    <w:p>
      <w:pPr>
        <w:spacing w:after="0"/>
        <w:ind w:left="0"/>
        <w:jc w:val="both"/>
      </w:pPr>
      <w:r>
        <w:rPr>
          <w:rFonts w:ascii="Times New Roman"/>
          <w:b w:val="false"/>
          <w:i w:val="false"/>
          <w:color w:val="000000"/>
          <w:sz w:val="28"/>
        </w:rPr>
        <w:t>
      Әкімшілік органмен белгіленген мерзімде Қазақстан Республикасы заңнамасының талаптарына сәйкес келтірілмеген жағдайда, өтініш арыз иесіне қайтарылады.</w:t>
      </w:r>
    </w:p>
    <w:p>
      <w:pPr>
        <w:spacing w:after="0"/>
        <w:ind w:left="0"/>
        <w:jc w:val="both"/>
      </w:pPr>
      <w:r>
        <w:rPr>
          <w:rFonts w:ascii="Times New Roman"/>
          <w:b w:val="false"/>
          <w:i w:val="false"/>
          <w:color w:val="000000"/>
          <w:sz w:val="28"/>
        </w:rPr>
        <w:t>
      194. Заңнама талаптарына сәйкес келетін жеке және заңды тұлғалардың өтініштері, өтініште көрсетілген лауазымды тұлғаға (облыс әкіміне, оның орынбасарларына және Аппарат басшысына) қарастыру үшін жолданады.</w:t>
      </w:r>
    </w:p>
    <w:p>
      <w:pPr>
        <w:spacing w:after="0"/>
        <w:ind w:left="0"/>
        <w:jc w:val="both"/>
      </w:pPr>
      <w:r>
        <w:rPr>
          <w:rFonts w:ascii="Times New Roman"/>
          <w:b w:val="false"/>
          <w:i w:val="false"/>
          <w:color w:val="000000"/>
          <w:sz w:val="28"/>
        </w:rPr>
        <w:t>
      195. Өтініште қойылған сұрақтарды қарастыру аппараттың құзіретілігіне кірмеген жағдайда, келіп түскен күнінен бастап үш жұмыс күнінен кешіктірілмейтін мерзімде әкімшілік рәсімге қатысушыға бір мезгілде хабардар ете (хабарлай) отырып, уәкілетті әкімшілік органға, лауазымды адамға ӨҚББ басшысының қолымен жолданады.</w:t>
      </w:r>
    </w:p>
    <w:p>
      <w:pPr>
        <w:spacing w:after="0"/>
        <w:ind w:left="0"/>
        <w:jc w:val="both"/>
      </w:pPr>
      <w:r>
        <w:rPr>
          <w:rFonts w:ascii="Times New Roman"/>
          <w:b w:val="false"/>
          <w:i w:val="false"/>
          <w:color w:val="000000"/>
          <w:sz w:val="28"/>
        </w:rPr>
        <w:t xml:space="preserve">
      196. Ауызша нысанда берілген өтінішті азаматтарды қабылдауды жүзеге асырған лауазымды адам немесе өтініштер бөлімінің қызметкері жеке хаттамаға енгізеді. </w:t>
      </w:r>
    </w:p>
    <w:p>
      <w:pPr>
        <w:spacing w:after="0"/>
        <w:ind w:left="0"/>
        <w:jc w:val="both"/>
      </w:pPr>
      <w:r>
        <w:rPr>
          <w:rFonts w:ascii="Times New Roman"/>
          <w:b w:val="false"/>
          <w:i w:val="false"/>
          <w:color w:val="000000"/>
          <w:sz w:val="28"/>
        </w:rPr>
        <w:t>
      197. Келіп түскен өтінішті, жеке және заңды тұлғалардың облыс әкімінің, оның орынбасарларының және облыс әкімі аппараты басшысының атына бейінді мәселелер бойынша шағымдарын қарауды Қазақстан Республикасы Әкімшілік рәсімдік-процестік кодексінің талаптары шеңберінде бөлімдердің басшылары жүзеге асырады</w:t>
      </w:r>
    </w:p>
    <w:p>
      <w:pPr>
        <w:spacing w:after="0"/>
        <w:ind w:left="0"/>
        <w:jc w:val="both"/>
      </w:pPr>
      <w:r>
        <w:rPr>
          <w:rFonts w:ascii="Times New Roman"/>
          <w:b w:val="false"/>
          <w:i w:val="false"/>
          <w:color w:val="000000"/>
          <w:sz w:val="28"/>
        </w:rPr>
        <w:t>
      Өтініштерге жауаптардың жобалары алдын ала БЗҚ басшысына келісуге жіберіледі, сондай-ақ жауаптың түпкілікті жобасын келісу кезінде таңдалады.</w:t>
      </w:r>
    </w:p>
    <w:p>
      <w:pPr>
        <w:spacing w:after="0"/>
        <w:ind w:left="0"/>
        <w:jc w:val="both"/>
      </w:pPr>
      <w:r>
        <w:rPr>
          <w:rFonts w:ascii="Times New Roman"/>
          <w:b w:val="false"/>
          <w:i w:val="false"/>
          <w:color w:val="000000"/>
          <w:sz w:val="28"/>
        </w:rPr>
        <w:t>
      198. Шағым әкімшілік актісіне, әкімшілік әрекетіне (әрекетсіздігіне) шағым жасалатын әкімшілік органға, лауазымды тұлғаға беріледі.</w:t>
      </w:r>
    </w:p>
    <w:p>
      <w:pPr>
        <w:spacing w:after="0"/>
        <w:ind w:left="0"/>
        <w:jc w:val="both"/>
      </w:pPr>
      <w:r>
        <w:rPr>
          <w:rFonts w:ascii="Times New Roman"/>
          <w:b w:val="false"/>
          <w:i w:val="false"/>
          <w:color w:val="000000"/>
          <w:sz w:val="28"/>
        </w:rPr>
        <w:t>
      Төменгі әкімшілік органның немесе лауазымды тұлғалардың әкімшілік актісіне жеке және заңды тұлғалардың шағымдары тікелей Аппаратқа келіп түскен жағдайда, өтініштер бөлімінің басшысы тіркеуден кейін дереу сол шағымды әкімшілік органға әкімшілік актісіне, әкімшілік әрекетіне (әрекетсіздігіне) шағым жасалатын, лауазымды тұлғаға, шешім қабылдау үшін және/немесе әкімшілік істі Аппаратқа шағымның мәні бойынша қарастыру үшін жолдауды үш жұмыс күн мерзімін көрсете отырып, жолдайды.</w:t>
      </w:r>
    </w:p>
    <w:p>
      <w:pPr>
        <w:spacing w:after="0"/>
        <w:ind w:left="0"/>
        <w:jc w:val="both"/>
      </w:pPr>
      <w:r>
        <w:rPr>
          <w:rFonts w:ascii="Times New Roman"/>
          <w:b w:val="false"/>
          <w:i w:val="false"/>
          <w:color w:val="000000"/>
          <w:sz w:val="28"/>
        </w:rPr>
        <w:t>
      Бұл ретте Қазақстан Республикасы Әкімшілік рәсімдік-процестік кодексінің 3-бөлімінің нормаларын сақтау міндетті.</w:t>
      </w:r>
    </w:p>
    <w:p>
      <w:pPr>
        <w:spacing w:after="0"/>
        <w:ind w:left="0"/>
        <w:jc w:val="both"/>
      </w:pPr>
      <w:r>
        <w:rPr>
          <w:rFonts w:ascii="Times New Roman"/>
          <w:b w:val="false"/>
          <w:i w:val="false"/>
          <w:color w:val="000000"/>
          <w:sz w:val="28"/>
        </w:rPr>
        <w:t>
      Схема № қосымшамен қоса беріледі.</w:t>
      </w:r>
    </w:p>
    <w:p>
      <w:pPr>
        <w:spacing w:after="0"/>
        <w:ind w:left="0"/>
        <w:jc w:val="left"/>
      </w:pPr>
      <w:r>
        <w:rPr>
          <w:rFonts w:ascii="Times New Roman"/>
          <w:b/>
          <w:i w:val="false"/>
          <w:color w:val="000000"/>
        </w:rPr>
        <w:t xml:space="preserve"> 15. Азаматтарды қабылдау орталығының жұмыс тәртібін және жеке қабылдауды ұйымдастыру</w:t>
      </w:r>
    </w:p>
    <w:p>
      <w:pPr>
        <w:spacing w:after="0"/>
        <w:ind w:left="0"/>
        <w:jc w:val="both"/>
      </w:pPr>
      <w:r>
        <w:rPr>
          <w:rFonts w:ascii="Times New Roman"/>
          <w:b w:val="false"/>
          <w:i w:val="false"/>
          <w:color w:val="000000"/>
          <w:sz w:val="28"/>
        </w:rPr>
        <w:t>
      199. Аппаратта азаматтарды қабылдау Қазақстан Республикасы Үкіметінің 2023 жылғы 15 наурыздағы № 214 "Орталық мемлекеттік органдардың және облыстардың, республикалық маңызы бар қалалардың, астананың әкімдері аппараттарының лауазымды адамдарының жеке тұлғаларды және заңды тұлғалардың өкілдерін жеке қабылдауының үлгілік регламентін бекіту, "Облыстардың республикалық маңызы бар қалалардың және астананың әкімдері аппараттарының лауазымды адамдарының жеке тұлғаларды және заңды тұлғалардың өкілдерін жеке қабылдауының үлгілік регламенті мен Облыстардың, республикалық маңызы бар қалалардың және астананың әкімдері аппараттарының өтініштерді қарауды бақылау бөлімдері туралы үлгілік ережені бекіту туралы" Қазақстан Республикасы Үкіметінің 2020 жылғы 8 қыркүйектегі № 560 қаулысына өзгерістер енгізу және Қазақстан Республикасы Үкіметінің кейбір шешімдерінің күші жойылды деп тану туралы" қаулысына, Маңғыстау облысы әкімдігінің 2023 жылғы 27 маусымдағы №85 "Маңғыстау облысы әкімі аппаратының лауазымды адамдарының жеке тұлғаларды және заңды тұлғалардың өкілдерін жеке қабылдауының регламентін бекіту туралы" қаулысына, Өтініштердің қаралуын бақылау бөлімі туралы ережелерге, сондай-ақ Аппарат басшысы бекіткен ішкі құжаттарға сәйкес жүзеге асырылады.</w:t>
      </w:r>
    </w:p>
    <w:p>
      <w:pPr>
        <w:spacing w:after="0"/>
        <w:ind w:left="0"/>
        <w:jc w:val="both"/>
      </w:pPr>
      <w:r>
        <w:rPr>
          <w:rFonts w:ascii="Times New Roman"/>
          <w:b w:val="false"/>
          <w:i w:val="false"/>
          <w:color w:val="000000"/>
          <w:sz w:val="28"/>
        </w:rPr>
        <w:t>
      200. Азаматтарды қабылдау орталығының жұмысын Өтініштердің қаралуын бақылау бөлімі жүргізеді.</w:t>
      </w:r>
    </w:p>
    <w:p>
      <w:pPr>
        <w:spacing w:after="0"/>
        <w:ind w:left="0"/>
        <w:jc w:val="both"/>
      </w:pPr>
      <w:r>
        <w:rPr>
          <w:rFonts w:ascii="Times New Roman"/>
          <w:b w:val="false"/>
          <w:i w:val="false"/>
          <w:color w:val="000000"/>
          <w:sz w:val="28"/>
        </w:rPr>
        <w:t>
      201. Маңғыстау облысы әкімі аппараты жанындағы Азаматтарды қабылдау орталығының (бұдан әрі – АҚО) алаңында жергілікті атқарушы органдар мен орталық мемлекеттік органдардың аумақтық бөлімшелері басшыларының жеке қабылдаулары ұйымдастырылады.</w:t>
      </w:r>
    </w:p>
    <w:p>
      <w:pPr>
        <w:spacing w:after="0"/>
        <w:ind w:left="0"/>
        <w:jc w:val="both"/>
      </w:pPr>
      <w:r>
        <w:rPr>
          <w:rFonts w:ascii="Times New Roman"/>
          <w:b w:val="false"/>
          <w:i w:val="false"/>
          <w:color w:val="000000"/>
          <w:sz w:val="28"/>
        </w:rPr>
        <w:t>
      202. Орталық мемлекеттік органдардың (бұдан әрі – ОМО) жергілікті атқарушы органы мен аумақтық бөлімшелерінің өтініштерін қабылдау үшін консультация беру, жеке қабылдаулар жүргізу және әмбебап алаң ұсыну арқылы халыққа қызмет көрсету сапасын арттыру АҚО-ның негізгі мақсаты болып табылады.</w:t>
      </w:r>
    </w:p>
    <w:p>
      <w:pPr>
        <w:spacing w:after="0"/>
        <w:ind w:left="0"/>
        <w:jc w:val="both"/>
      </w:pPr>
      <w:r>
        <w:rPr>
          <w:rFonts w:ascii="Times New Roman"/>
          <w:b w:val="false"/>
          <w:i w:val="false"/>
          <w:color w:val="000000"/>
          <w:sz w:val="28"/>
        </w:rPr>
        <w:t>
      203. АҚО жұмыс процесіне жүгінетін азаматтардың дербес деректері "Дербес деректер және оларды қорғау туралы" Қазақстан Республикасының Заңына сәйкес үшінші тұлғаларға жария етілмейді.</w:t>
      </w:r>
    </w:p>
    <w:p>
      <w:pPr>
        <w:spacing w:after="0"/>
        <w:ind w:left="0"/>
        <w:jc w:val="both"/>
      </w:pPr>
      <w:r>
        <w:rPr>
          <w:rFonts w:ascii="Times New Roman"/>
          <w:b w:val="false"/>
          <w:i w:val="false"/>
          <w:color w:val="000000"/>
          <w:sz w:val="28"/>
        </w:rPr>
        <w:t>
      Бұл ретте дербес деректерді жинауды, өңдеуді және қорғауды Қазақстан Республикасының "Дербес деректер және оларды қорғау туралы" заңнамасына сәйкес жүзеге асырылады.</w:t>
      </w:r>
    </w:p>
    <w:p>
      <w:pPr>
        <w:spacing w:after="0"/>
        <w:ind w:left="0"/>
        <w:jc w:val="both"/>
      </w:pPr>
      <w:r>
        <w:rPr>
          <w:rFonts w:ascii="Times New Roman"/>
          <w:b w:val="false"/>
          <w:i w:val="false"/>
          <w:color w:val="000000"/>
          <w:sz w:val="28"/>
        </w:rPr>
        <w:t>
      204. АҚО-дағы қауіпсіздік шараларын полицияның 2 бөлімшесі қамтамасыз етеді:</w:t>
      </w:r>
    </w:p>
    <w:p>
      <w:pPr>
        <w:spacing w:after="0"/>
        <w:ind w:left="0"/>
        <w:jc w:val="both"/>
      </w:pPr>
      <w:r>
        <w:rPr>
          <w:rFonts w:ascii="Times New Roman"/>
          <w:b w:val="false"/>
          <w:i w:val="false"/>
          <w:color w:val="000000"/>
          <w:sz w:val="28"/>
        </w:rPr>
        <w:t>
      - бейнебақылау жүйесімен жұмыс жөніндегі орталықтандырылған басқару пунктінің (бұдан әрі – ОБП) операторы-1 полиция бекеті тәулік бойы;</w:t>
      </w:r>
    </w:p>
    <w:p>
      <w:pPr>
        <w:spacing w:after="0"/>
        <w:ind w:left="0"/>
        <w:jc w:val="both"/>
      </w:pPr>
      <w:r>
        <w:rPr>
          <w:rFonts w:ascii="Times New Roman"/>
          <w:b w:val="false"/>
          <w:i w:val="false"/>
          <w:color w:val="000000"/>
          <w:sz w:val="28"/>
        </w:rPr>
        <w:t>
      - шұғыл ден қою станциясы (сонымен қатар станция бойынша кезекшілерді алмастыратын) - 1 тәулік бойы полиция пункті;</w:t>
      </w:r>
    </w:p>
    <w:p>
      <w:pPr>
        <w:spacing w:after="0"/>
        <w:ind w:left="0"/>
        <w:jc w:val="both"/>
      </w:pPr>
      <w:r>
        <w:rPr>
          <w:rFonts w:ascii="Times New Roman"/>
          <w:b w:val="false"/>
          <w:i w:val="false"/>
          <w:color w:val="000000"/>
          <w:sz w:val="28"/>
        </w:rPr>
        <w:t>
      Маңғыстау облысы әкімдігінің ғимаратына өткізу және объектішілік режимдерді қамтамасыз ету жөніндегі жалпы талаптар Қазақстан Республикасының 2015 жылғы 23 қарашадағы "Қазақстан Республикасының мемлекеттік қызметі туралы", 1999 жылғы 13 шілдедегі "Терроризмге қарсы іс-қимыл туралы", 2011 жылғы 6 қаңтардағы "Құқық қорғау қызметі туралы" Заңдарының, Қазақстан Республикасы Үкіметінің 2011 жылғы 7 қазандағы № 1151 "Мемлекеттік күзетілуі тиіс объектілердің кейбір мәселелері" қаулысының, Қазақстан Республикасының басқа да нормативтік құқықтық актілерінің талаптарына сәйкес әзірленді, Қазақстан Республикасының басқа да нормативтік құқықтық актілерімен және Маңғыстау облысы әкімдігінің ғимаратына өткізу және объектішілік режимдерді қамтамасыз ету тәртібін айқындайды.</w:t>
      </w:r>
    </w:p>
    <w:p>
      <w:pPr>
        <w:spacing w:after="0"/>
        <w:ind w:left="0"/>
        <w:jc w:val="both"/>
      </w:pPr>
      <w:r>
        <w:rPr>
          <w:rFonts w:ascii="Times New Roman"/>
          <w:b w:val="false"/>
          <w:i w:val="false"/>
          <w:color w:val="000000"/>
          <w:sz w:val="28"/>
        </w:rPr>
        <w:t>
      Ғимаратқа кіре берістегі полиция қызметкерлері келушілердің ғимаратта орнатылған турникеттер арқылы өтуін, сондай-ақ қол жүгін ғимаратқа тексеру құрылғылары, атап айтқанда арка және қол металл детекторлары арқылы әкелуін бақылайды. Қол жүгін әкелуді бақылау рентген-телевизиялық аппаратураны және есірткі құралдары мен химиялық қауіпті заттарды анықтауға арналған жабдықты пайдалана отырып жүзеге асырылады.</w:t>
      </w:r>
    </w:p>
    <w:p>
      <w:pPr>
        <w:spacing w:after="0"/>
        <w:ind w:left="0"/>
        <w:jc w:val="both"/>
      </w:pPr>
      <w:r>
        <w:rPr>
          <w:rFonts w:ascii="Times New Roman"/>
          <w:b w:val="false"/>
          <w:i w:val="false"/>
          <w:color w:val="000000"/>
          <w:sz w:val="28"/>
        </w:rPr>
        <w:t>
      Ғимараттың кіреберісіндегі полиция бөлімшесінің қызметкерлері смартфондардың, планшеттердің, ноутбуктардың және фото және бейне жазу мүмкіндіктері бар басқа құрылғылардың орнатылған сақтау жәшіктерінде қалдырылғанына көз жеткізеді. Келуші ұяшықтың кілтін ғимараттан шыққанға дейін өзінде сақтайды.</w:t>
      </w:r>
    </w:p>
    <w:p>
      <w:pPr>
        <w:spacing w:after="0"/>
        <w:ind w:left="0"/>
        <w:jc w:val="both"/>
      </w:pPr>
      <w:r>
        <w:rPr>
          <w:rFonts w:ascii="Times New Roman"/>
          <w:b w:val="false"/>
          <w:i w:val="false"/>
          <w:color w:val="000000"/>
          <w:sz w:val="28"/>
        </w:rPr>
        <w:t>
      Ғимараттың кіреберісіндегі полиция қызметкері мүмкіндігі шектеулі жандарға, соның ішінде мүгедектер арбасында жүргендерге және қозғала алмайтындарға есік ашады және жабады. Аталған санаттағы келушіні қызметкерлер қарсы алады және сүйемелдейді, сондай-ақ келушіні және мүгедектер арбасын қолмен қолданылатын металл іздегіштің көмегімен тексеру жүргізеді.</w:t>
      </w:r>
    </w:p>
    <w:p>
      <w:pPr>
        <w:spacing w:after="0"/>
        <w:ind w:left="0"/>
        <w:jc w:val="both"/>
      </w:pPr>
      <w:r>
        <w:rPr>
          <w:rFonts w:ascii="Times New Roman"/>
          <w:b w:val="false"/>
          <w:i w:val="false"/>
          <w:color w:val="000000"/>
          <w:sz w:val="28"/>
        </w:rPr>
        <w:t>
      Мүмкіндігі шектеулі, басқа адамның көмегіне мұқтаж жандарға АҚО қызметкерлері бұл адамдарды толық қызметтер жиынтығын алғанға дейін қарсы алу және жүктерін алып жүру қызметтерін көрсетеді.</w:t>
      </w:r>
    </w:p>
    <w:p>
      <w:pPr>
        <w:spacing w:after="0"/>
        <w:ind w:left="0"/>
        <w:jc w:val="both"/>
      </w:pPr>
      <w:r>
        <w:rPr>
          <w:rFonts w:ascii="Times New Roman"/>
          <w:b w:val="false"/>
          <w:i w:val="false"/>
          <w:color w:val="000000"/>
          <w:sz w:val="28"/>
        </w:rPr>
        <w:t>
      205. Орталық мамандары өтініш берушінің сапарының мақсатын анықтайды, жеке басын куәландыратын құжаттың (түпнұсқа немесе цифрлық құжат) негізінде өтініш берушінің жеке басын тексереді және кезектің электрондық талонын қалаған тілде (қазақ, орыс) ресімдейді. Бастапқы консультацияны жүзеге асырады (өтініштерді қабылдау, жеке қабылдау шарттарын, өтініштерді берудің баламалы тәсілдерін түсіндіреді), АҚО-да қызмет көрсету аймақтарына ("Нәтиже", "Консультация", "Азаматтарды қабылдау") бағыттап, үйлестіреді.</w:t>
      </w:r>
    </w:p>
    <w:p>
      <w:pPr>
        <w:spacing w:after="0"/>
        <w:ind w:left="0"/>
        <w:jc w:val="both"/>
      </w:pPr>
      <w:r>
        <w:rPr>
          <w:rFonts w:ascii="Times New Roman"/>
          <w:b w:val="false"/>
          <w:i w:val="false"/>
          <w:color w:val="000000"/>
          <w:sz w:val="28"/>
        </w:rPr>
        <w:t>
      206. Облыс әкімінің, оның орынбасарларының, басқарма басшыларының және ОМО аумақтық бөлімшелерінің басшылары мен олардың орынбасарларының азаматтар мен заңды тұлғалардың өкілдерін жеке қабылдауды Маңғыстау облысы әкімінің аппараты басшысының бекіткен азаматтарды қабылдау кестесіне сәйкес жүзеге асырылады.</w:t>
      </w:r>
    </w:p>
    <w:p>
      <w:pPr>
        <w:spacing w:after="0"/>
        <w:ind w:left="0"/>
        <w:jc w:val="both"/>
      </w:pPr>
      <w:r>
        <w:rPr>
          <w:rFonts w:ascii="Times New Roman"/>
          <w:b w:val="false"/>
          <w:i w:val="false"/>
          <w:color w:val="000000"/>
          <w:sz w:val="28"/>
        </w:rPr>
        <w:t>
      Азаматтарды жеке қабылдау кестесі мемлекеттік органдардың ресми интернет-ресурстарында және Маңғыстау облысы әкімдігінің ресми ақпараттық ресурсында орналастырылады.</w:t>
      </w:r>
    </w:p>
    <w:p>
      <w:pPr>
        <w:spacing w:after="0"/>
        <w:ind w:left="0"/>
        <w:jc w:val="both"/>
      </w:pPr>
      <w:r>
        <w:rPr>
          <w:rFonts w:ascii="Times New Roman"/>
          <w:b w:val="false"/>
          <w:i w:val="false"/>
          <w:color w:val="000000"/>
          <w:sz w:val="28"/>
        </w:rPr>
        <w:t>
      207. Қабылдауға алдын ала жазылу АҚО арқылы өтініш, ақпараттық жүйелер, сондай-ақ ОМО-дағы өтініш негізінде жүзеге асырылады.</w:t>
      </w:r>
    </w:p>
    <w:p>
      <w:pPr>
        <w:spacing w:after="0"/>
        <w:ind w:left="0"/>
        <w:jc w:val="both"/>
      </w:pPr>
      <w:r>
        <w:rPr>
          <w:rFonts w:ascii="Times New Roman"/>
          <w:b w:val="false"/>
          <w:i w:val="false"/>
          <w:color w:val="000000"/>
          <w:sz w:val="28"/>
        </w:rPr>
        <w:t>
      208. Лауазымды тұлғалардың жеке қабылдауларын дайындау аппараттың өтініштер бөлімінің қызметкерлеріне жүктеледі, қабылдаулар өткізілетін орындарды ұйымдастыру мәселелері ӨҚББ бірлесіп пысықталады.</w:t>
      </w:r>
    </w:p>
    <w:p>
      <w:pPr>
        <w:spacing w:after="0"/>
        <w:ind w:left="0"/>
        <w:jc w:val="both"/>
      </w:pPr>
      <w:r>
        <w:rPr>
          <w:rFonts w:ascii="Times New Roman"/>
          <w:b w:val="false"/>
          <w:i w:val="false"/>
          <w:color w:val="000000"/>
          <w:sz w:val="28"/>
        </w:rPr>
        <w:t>
      Қабылдау күнінен бір күн бұрын қабылдауға жататын адамдардың түпкілікті тізімі жауапты мемлекеттік мекеменің, ұйымның, квазимемлекеттік мекеменің басшылығына хабарлау үшін ұсынылады.</w:t>
      </w:r>
    </w:p>
    <w:p>
      <w:pPr>
        <w:spacing w:after="0"/>
        <w:ind w:left="0"/>
        <w:jc w:val="both"/>
      </w:pPr>
      <w:r>
        <w:rPr>
          <w:rFonts w:ascii="Times New Roman"/>
          <w:b w:val="false"/>
          <w:i w:val="false"/>
          <w:color w:val="000000"/>
          <w:sz w:val="28"/>
        </w:rPr>
        <w:t>
      Облыс әкімінің қабылдауында Аппарат басшысының, жергілікті атқарушы орган басшысының, Өтініштер бөлімі басшысының қатысуы міндетті.</w:t>
      </w:r>
    </w:p>
    <w:p>
      <w:pPr>
        <w:spacing w:after="0"/>
        <w:ind w:left="0"/>
        <w:jc w:val="both"/>
      </w:pPr>
      <w:r>
        <w:rPr>
          <w:rFonts w:ascii="Times New Roman"/>
          <w:b w:val="false"/>
          <w:i w:val="false"/>
          <w:color w:val="000000"/>
          <w:sz w:val="28"/>
        </w:rPr>
        <w:t>
      Қабылдауға өзге де жауапты және мүдделі тұлғалар (облыстық басқармалардың басшылары, Ақтау, Жаңаөзен қалаларының және облыс аудандарының әкімдері, орталық мемлекеттік органдардың аумақтық бөлімшелері) шақырылуы мүмкін.</w:t>
      </w:r>
    </w:p>
    <w:p>
      <w:pPr>
        <w:spacing w:after="0"/>
        <w:ind w:left="0"/>
        <w:jc w:val="both"/>
      </w:pPr>
      <w:r>
        <w:rPr>
          <w:rFonts w:ascii="Times New Roman"/>
          <w:b w:val="false"/>
          <w:i w:val="false"/>
          <w:color w:val="000000"/>
          <w:sz w:val="28"/>
        </w:rPr>
        <w:t>
      Қажет болған жағдайда мүдделі МО мен ұйымдар азаматтарды қабылдау кабинеттерінде жабдықталған бейнеконференцбайланыс (БКС) арқылы қосылатын болады.</w:t>
      </w:r>
    </w:p>
    <w:p>
      <w:pPr>
        <w:spacing w:after="0"/>
        <w:ind w:left="0"/>
        <w:jc w:val="both"/>
      </w:pPr>
      <w:r>
        <w:rPr>
          <w:rFonts w:ascii="Times New Roman"/>
          <w:b w:val="false"/>
          <w:i w:val="false"/>
          <w:color w:val="000000"/>
          <w:sz w:val="28"/>
        </w:rPr>
        <w:t>
      209. Қабылдаушы мемлекеттік органның қызметкерлері жеке қабылдау нәтижелері бойынша құжаттарды дайындауға және өтініш берушілер көтерген мәселелердің қаралуына кейінгі бақылауды қамтамасыз ету үшін жауапты болады.</w:t>
      </w:r>
    </w:p>
    <w:p>
      <w:pPr>
        <w:spacing w:after="0"/>
        <w:ind w:left="0"/>
        <w:jc w:val="both"/>
      </w:pPr>
      <w:r>
        <w:rPr>
          <w:rFonts w:ascii="Times New Roman"/>
          <w:b w:val="false"/>
          <w:i w:val="false"/>
          <w:color w:val="000000"/>
          <w:sz w:val="28"/>
        </w:rPr>
        <w:t>
      210. Егер жергілікті атқарушы органдар ОМО аумақтық бөлімшелерімен бірлесіп қабылдауды өткізуге бастамашылық жасаған жағдайда, ӨҚББ осы іс-шараны үйлестіруді қамтамасыз етеді.</w:t>
      </w:r>
    </w:p>
    <w:p>
      <w:pPr>
        <w:spacing w:after="0"/>
        <w:ind w:left="0"/>
        <w:jc w:val="left"/>
      </w:pPr>
      <w:r>
        <w:rPr>
          <w:rFonts w:ascii="Times New Roman"/>
          <w:b/>
          <w:i w:val="false"/>
          <w:color w:val="000000"/>
        </w:rPr>
        <w:t xml:space="preserve"> 16. Соттарда әкімдіктің мүдделерін ұсыну тәртібі</w:t>
      </w:r>
    </w:p>
    <w:p>
      <w:pPr>
        <w:spacing w:after="0"/>
        <w:ind w:left="0"/>
        <w:jc w:val="both"/>
      </w:pPr>
      <w:r>
        <w:rPr>
          <w:rFonts w:ascii="Times New Roman"/>
          <w:b w:val="false"/>
          <w:i w:val="false"/>
          <w:color w:val="000000"/>
          <w:sz w:val="28"/>
        </w:rPr>
        <w:t>
      211. Әкімдік-басқарма қатынастарына талап қою негізінде қозғалған ЖАО (бұдан әрі – Басқарма) алқалы органының құрамына кіретін азаматтық және әкімшілік істер жөніндегі барлық сатылардағы соттарда мүдделерді білдіруді БЗҚ облыс әкімінің, оның орынбасарларының, әкім аппараты басшысының тапсырмасы негізінде жүзеге асырады.</w:t>
      </w:r>
    </w:p>
    <w:p>
      <w:pPr>
        <w:spacing w:after="0"/>
        <w:ind w:left="0"/>
        <w:jc w:val="both"/>
      </w:pPr>
      <w:r>
        <w:rPr>
          <w:rFonts w:ascii="Times New Roman"/>
          <w:b w:val="false"/>
          <w:i w:val="false"/>
          <w:color w:val="000000"/>
          <w:sz w:val="28"/>
        </w:rPr>
        <w:t>
      212. Басқармаға Қазақстан Республикасының Әкімшілік құқық бұзушылық туралы кодексінің (бұдан әрі – ӘҚБтК) 802, 803-баптарымен регламенттелген әкімшілік құқық бұзушылық бойынша тартылған лауазымды адамдары мүдделерін дербес білдіреді.</w:t>
      </w:r>
    </w:p>
    <w:p>
      <w:pPr>
        <w:spacing w:after="0"/>
        <w:ind w:left="0"/>
        <w:jc w:val="both"/>
      </w:pPr>
      <w:r>
        <w:rPr>
          <w:rFonts w:ascii="Times New Roman"/>
          <w:b w:val="false"/>
          <w:i w:val="false"/>
          <w:color w:val="000000"/>
          <w:sz w:val="28"/>
        </w:rPr>
        <w:t>
      213. ӘҚБтК-нің 804-бабының негізінде қозғалған сот істері бойынша мүдделер ұсынуды әкімшілік құқық бұзушылық туралы хаттамалар жасауға (құрастыруға) құқығы бар Басқарманың лауазымды адамдары жүзеге асырады.</w:t>
      </w:r>
    </w:p>
    <w:p>
      <w:pPr>
        <w:spacing w:after="0"/>
        <w:ind w:left="0"/>
        <w:jc w:val="both"/>
      </w:pPr>
      <w:r>
        <w:rPr>
          <w:rFonts w:ascii="Times New Roman"/>
          <w:b w:val="false"/>
          <w:i w:val="false"/>
          <w:color w:val="000000"/>
          <w:sz w:val="28"/>
        </w:rPr>
        <w:t>
      214. Азаматтық және әкімшілік талап-арыз берілген Басқармалар сот талқылауына мамандар ретінде тартылуы мүмкін.</w:t>
      </w:r>
    </w:p>
    <w:p>
      <w:pPr>
        <w:spacing w:after="0"/>
        <w:ind w:left="0"/>
        <w:jc w:val="both"/>
      </w:pPr>
      <w:r>
        <w:rPr>
          <w:rFonts w:ascii="Times New Roman"/>
          <w:b w:val="false"/>
          <w:i w:val="false"/>
          <w:color w:val="000000"/>
          <w:sz w:val="28"/>
        </w:rPr>
        <w:t>
      215. Сот актілеріне (ұйғарымдар, шешімдер, қаулылар, хабарлама хаттары және т.б.) мерзімдерді азайту және уақтылы ден қою мақатында ол өз мәселелері бойынша талап қоюға немесе іс қозғалған сауалдарды жұмыс тәртібімен Басқармаларға жіберуге құқылы, жауаптар мен материалдар ақылға қонымды мерзім ішінде (1-ден 3 жұмыс күніне дейін) ұсынылады.</w:t>
      </w:r>
    </w:p>
    <w:p>
      <w:pPr>
        <w:spacing w:after="0"/>
        <w:ind w:left="0"/>
        <w:jc w:val="left"/>
      </w:pPr>
      <w:r>
        <w:rPr>
          <w:rFonts w:ascii="Times New Roman"/>
          <w:b/>
          <w:i w:val="false"/>
          <w:color w:val="000000"/>
        </w:rPr>
        <w:t xml:space="preserve"> 17. Цифрландыруды дамыту және көрсетілген қызметтердің мониторингі</w:t>
      </w:r>
    </w:p>
    <w:p>
      <w:pPr>
        <w:spacing w:after="0"/>
        <w:ind w:left="0"/>
        <w:jc w:val="both"/>
      </w:pPr>
      <w:r>
        <w:rPr>
          <w:rFonts w:ascii="Times New Roman"/>
          <w:b w:val="false"/>
          <w:i w:val="false"/>
          <w:color w:val="000000"/>
          <w:sz w:val="28"/>
        </w:rPr>
        <w:t>
      216. Цифрландыруды дамыту және көрсетілген қызметтердің мониторингі бөлімі - мемлекеттік көрсетілетін қызмет сапасын арттыруды қамтамасыз етеді.</w:t>
      </w:r>
    </w:p>
    <w:p>
      <w:pPr>
        <w:spacing w:after="0"/>
        <w:ind w:left="0"/>
        <w:jc w:val="both"/>
      </w:pPr>
      <w:r>
        <w:rPr>
          <w:rFonts w:ascii="Times New Roman"/>
          <w:b w:val="false"/>
          <w:i w:val="false"/>
          <w:color w:val="000000"/>
          <w:sz w:val="28"/>
        </w:rPr>
        <w:t>
      217. Қазақстан Республикасының мемлекеттік көрсетілетін қызметтер саласындағы заңнамасының сақталуына ішкі мемлекеттік бақылауды жүзеге асыру мақсатында бақылау объектілерінде құқық бұзушылықтарды анықтау, жою және алдын алу үшін бақылау іс-шараларының жоспарын (басшылықтың бұйрығымен) бекітеді және бекітілген жоспарға сәйкес бақылау объектілерінде ішкі бақылау жұмыстарын 10 жұмыс күні ішінде жүргізеді.</w:t>
      </w:r>
    </w:p>
    <w:p>
      <w:pPr>
        <w:spacing w:after="0"/>
        <w:ind w:left="0"/>
        <w:jc w:val="both"/>
      </w:pPr>
      <w:r>
        <w:rPr>
          <w:rFonts w:ascii="Times New Roman"/>
          <w:b w:val="false"/>
          <w:i w:val="false"/>
          <w:color w:val="000000"/>
          <w:sz w:val="28"/>
        </w:rPr>
        <w:t>
      218. Көрсетілетін қызметті алушылардың бұзылған құқықтарын, бостандықтары мен заңды мүдделерін қалпына келтіруге бағытталған шараларды қабылдау мақсатында бөлімнің құзыреті шеңберінде жеке және заңды тұлғалардың өтініштерін 5 жұмыс күні ішінде қарайды.</w:t>
      </w:r>
    </w:p>
    <w:p>
      <w:pPr>
        <w:spacing w:after="0"/>
        <w:ind w:left="0"/>
        <w:jc w:val="both"/>
      </w:pPr>
      <w:r>
        <w:rPr>
          <w:rFonts w:ascii="Times New Roman"/>
          <w:b w:val="false"/>
          <w:i w:val="false"/>
          <w:color w:val="000000"/>
          <w:sz w:val="28"/>
        </w:rPr>
        <w:t>
      219. Ай сайын мемлекеттік көрсетілетін қызмет мерзімдерінің бұзылуына талдау жүргізеді.</w:t>
      </w:r>
    </w:p>
    <w:p>
      <w:pPr>
        <w:spacing w:after="0"/>
        <w:ind w:left="0"/>
        <w:jc w:val="both"/>
      </w:pPr>
      <w:r>
        <w:rPr>
          <w:rFonts w:ascii="Times New Roman"/>
          <w:b w:val="false"/>
          <w:i w:val="false"/>
          <w:color w:val="000000"/>
          <w:sz w:val="28"/>
        </w:rPr>
        <w:t>
      220. Ақпараттандыру саласындағы уәкілетті органның келісімі бойынша Қазақстан Республикасының заңнамасына сәйкес мемлекеттік көрсетілетін қызметтерді электрондық форматқа ауыстыруды қамтамасыз ету, сондай-ақ мемлекеттік көрсетілетін қызметтер процестерін оңтайландыру және автоматтандыру мақсатында шаралар қабылдайды.</w:t>
      </w:r>
    </w:p>
    <w:p>
      <w:pPr>
        <w:spacing w:after="0"/>
        <w:ind w:left="0"/>
        <w:jc w:val="both"/>
      </w:pPr>
      <w:r>
        <w:rPr>
          <w:rFonts w:ascii="Times New Roman"/>
          <w:b w:val="false"/>
          <w:i w:val="false"/>
          <w:color w:val="000000"/>
          <w:sz w:val="28"/>
        </w:rPr>
        <w:t>
      221. Мемлекеттік көрсетілетін қызметтер мәселелері бойынша ведомствоаралық комиссияның және ведомствоаралық жұмыс тобының отырыстарына қатысып, мемлекеттік көрсетілетін қызметтердің сапасын одан әрі жақсарту мақсатында ұсыныстар енгізеді.</w:t>
      </w:r>
    </w:p>
    <w:p>
      <w:pPr>
        <w:spacing w:after="0"/>
        <w:ind w:left="0"/>
        <w:jc w:val="both"/>
      </w:pPr>
      <w:r>
        <w:rPr>
          <w:rFonts w:ascii="Times New Roman"/>
          <w:b w:val="false"/>
          <w:i w:val="false"/>
          <w:color w:val="000000"/>
          <w:sz w:val="28"/>
        </w:rPr>
        <w:t>
      222. Бірінші және екінші санаттағы рұқсаттарды беру кезінде мерзімдерді және (немесе) тәртіпті бұзушылықтарды, сондай-ақ негізсіз бас тарту анықталған жағдайда Қазақстан Республикасы Мемлекеттік қызмет істері агенттігінің аумақтық департаментіне хабардар етеді.</w:t>
      </w:r>
    </w:p>
    <w:p>
      <w:pPr>
        <w:spacing w:after="0"/>
        <w:ind w:left="0"/>
        <w:jc w:val="both"/>
      </w:pPr>
      <w:r>
        <w:rPr>
          <w:rFonts w:ascii="Times New Roman"/>
          <w:b w:val="false"/>
          <w:i w:val="false"/>
          <w:color w:val="000000"/>
          <w:sz w:val="28"/>
        </w:rPr>
        <w:t>
      223. Мемлекеттік көрсетілетін қызметтер сапасын бағалауды жүргізу үшін мемлекеттік көрсетілетін қызметтер сапасын ішкі бақылау жөніндегі жұмыстар туралы жергілікті атқарушы органның есебін талдау анықтамасын қоса бере отырып, Қазақстан Республикасының заңнамасында белгіленген тәртіппен және мерзімдерде мемлекеттік көрсетілетін қызметтер сапасын бағалау және бақылау жөніндегі уәкілетті органға тоқсан сайын ұсынуды қамтамасыз етеді.</w:t>
      </w:r>
    </w:p>
    <w:p>
      <w:pPr>
        <w:spacing w:after="0"/>
        <w:ind w:left="0"/>
        <w:jc w:val="both"/>
      </w:pPr>
      <w:r>
        <w:rPr>
          <w:rFonts w:ascii="Times New Roman"/>
          <w:b w:val="false"/>
          <w:i w:val="false"/>
          <w:color w:val="000000"/>
          <w:sz w:val="28"/>
        </w:rPr>
        <w:t>
      224. Мемлекеттік органдардың ақпараттық жүйелеріндегі техникалық ақауларды жою және мемлекеттік көрсетілетін қызметтер кезіндегі процестерін жетілдіру мақсатында "Ұлттық ақпараттық технологиялар" АҚ, "Азаматтарға арналған үкімет" мемлекеттік корпорациясы" АҚ филиалдары өзара іс-қимыл жасайды.</w:t>
      </w:r>
    </w:p>
    <w:p>
      <w:pPr>
        <w:spacing w:after="0"/>
        <w:ind w:left="0"/>
        <w:jc w:val="left"/>
      </w:pPr>
      <w:r>
        <w:rPr>
          <w:rFonts w:ascii="Times New Roman"/>
          <w:b/>
          <w:i w:val="false"/>
          <w:color w:val="000000"/>
        </w:rPr>
        <w:t xml:space="preserve"> 18. Орындаушылық тәртіп бойынша есептілік</w:t>
      </w:r>
    </w:p>
    <w:p>
      <w:pPr>
        <w:spacing w:after="0"/>
        <w:ind w:left="0"/>
        <w:jc w:val="both"/>
      </w:pPr>
      <w:r>
        <w:rPr>
          <w:rFonts w:ascii="Times New Roman"/>
          <w:b w:val="false"/>
          <w:i w:val="false"/>
          <w:color w:val="000000"/>
          <w:sz w:val="28"/>
        </w:rPr>
        <w:t>
      225. ҚҚЕжББ ай сайын (егер басшылық өзге мерзімдерді көздемесе) Аппарат басшысына әкім тапсырмаларының, депутаттардың сауалдарына жауаптардың орындалуы туралы ақпаратты, сондай-ақ Президент Әкімшілігінің бақылау тапсырмалары бойынша ақпаратты ұсынады.</w:t>
      </w:r>
    </w:p>
    <w:p>
      <w:pPr>
        <w:spacing w:after="0"/>
        <w:ind w:left="0"/>
        <w:jc w:val="both"/>
      </w:pPr>
      <w:r>
        <w:rPr>
          <w:rFonts w:ascii="Times New Roman"/>
          <w:b w:val="false"/>
          <w:i w:val="false"/>
          <w:color w:val="000000"/>
          <w:sz w:val="28"/>
        </w:rPr>
        <w:t>
      ӨҚББ апта сайын жеке және заңды тұлғалардың өтініштері бойынша әкімнің тапсырмаларын орындау туралы ақпаратты Аппарат басшысына ұсынады.</w:t>
      </w:r>
    </w:p>
    <w:p>
      <w:pPr>
        <w:spacing w:after="0"/>
        <w:ind w:left="0"/>
        <w:jc w:val="both"/>
      </w:pPr>
      <w:r>
        <w:rPr>
          <w:rFonts w:ascii="Times New Roman"/>
          <w:b w:val="false"/>
          <w:i w:val="false"/>
          <w:color w:val="000000"/>
          <w:sz w:val="28"/>
        </w:rPr>
        <w:t>
      226. ӨҚББ Аппарат басшысы орынбасарының жетекшілігімен (қажеттілігіне қарай) орындаушылық тәртіп мәселелері бойынша Аппараттың мүдделі бөлімдерін, облыстық басқармаларын, Ақтау, Жаңаөзен қалалары мен аудан әкімдерін шақыра отырып кеңес өткізеді.</w:t>
      </w:r>
    </w:p>
    <w:p>
      <w:pPr>
        <w:spacing w:after="0"/>
        <w:ind w:left="0"/>
        <w:jc w:val="both"/>
      </w:pPr>
      <w:r>
        <w:rPr>
          <w:rFonts w:ascii="Times New Roman"/>
          <w:b w:val="false"/>
          <w:i w:val="false"/>
          <w:color w:val="000000"/>
          <w:sz w:val="28"/>
        </w:rPr>
        <w:t>
      227. ҚҚЕжББ, ӨДжҰЖБ, ӘЭДжТБ, БЗҚ, МҚҚБ Аппарат басшысына орындаушылық тәртіптің жай-күйі туралы тапсырмалардың орындалуы бойынша ақпартты мерзімді түрде жолдайды.</w:t>
      </w:r>
    </w:p>
    <w:p>
      <w:pPr>
        <w:spacing w:after="0"/>
        <w:ind w:left="0"/>
        <w:jc w:val="both"/>
      </w:pPr>
      <w:r>
        <w:rPr>
          <w:rFonts w:ascii="Times New Roman"/>
          <w:b w:val="false"/>
          <w:i w:val="false"/>
          <w:color w:val="000000"/>
          <w:sz w:val="28"/>
        </w:rPr>
        <w:t>
      228. Орындаушылық тәртіптің жай-күйі туралы баяндаманы Аппарат басшысы қарағаннан кейін қажет болған жағдайда тиісті шаралар қабылдау үшін бірыңғай тәртіптік комиссияға жібереді. Орындаушылық тәртіптің жай-күйі туралы баяндамаға ұсынылған хаттардың қорытындысы бойынша бастамашы бөлім тиісті талдау жүргізеді.</w:t>
      </w:r>
    </w:p>
    <w:p>
      <w:pPr>
        <w:spacing w:after="0"/>
        <w:ind w:left="0"/>
        <w:jc w:val="both"/>
      </w:pPr>
      <w:r>
        <w:rPr>
          <w:rFonts w:ascii="Times New Roman"/>
          <w:b w:val="false"/>
          <w:i w:val="false"/>
          <w:color w:val="000000"/>
          <w:sz w:val="28"/>
        </w:rPr>
        <w:t>
      229. ҚҚЕжББ құрылымдық бөлімшелердің орындаушылық тәртібін кезең-кезеңімен талдайды, оның ішінде Президент Әкімшілігіне жауаптарды уақтылы жібермеу, кеңес хаттамаларының, басшылықтың бақылау тапсырмаларына қарарларының жобаларын уақтылы дайындамау, сондай-ақ кеңестердің қаулыларын, өкімдері мен хаттамаларын уақтылы шығару фактілерін тексереді.</w:t>
      </w:r>
    </w:p>
    <w:p>
      <w:pPr>
        <w:spacing w:after="0"/>
        <w:ind w:left="0"/>
        <w:jc w:val="both"/>
      </w:pPr>
      <w:r>
        <w:rPr>
          <w:rFonts w:ascii="Times New Roman"/>
          <w:b w:val="false"/>
          <w:i w:val="false"/>
          <w:color w:val="000000"/>
          <w:sz w:val="28"/>
        </w:rPr>
        <w:t>
      230. Аппарат бөлімдерінің орындаушылық тәртібі бойынша кеңес хаттамалары бір шығыс нөмірмен қалыптастыру керек және барлық кейінгі хаттамалар күнтізбелік жылдың соңына дейін негізгі хаттамаға бекітілуі қажет.</w:t>
      </w:r>
    </w:p>
    <w:p>
      <w:pPr>
        <w:spacing w:after="0"/>
        <w:ind w:left="0"/>
        <w:jc w:val="both"/>
      </w:pPr>
      <w:r>
        <w:rPr>
          <w:rFonts w:ascii="Times New Roman"/>
          <w:b w:val="false"/>
          <w:i w:val="false"/>
          <w:color w:val="000000"/>
          <w:sz w:val="28"/>
        </w:rPr>
        <w:t>
      231. ҚҚЕжББ Аппарат басшысына бақылау жүргізудің жоспар-кестесін 10 желтоқсанға дейінгі мерзімде аппарат бөлімдерімен келісім бойынша ресімдейді және бекітуге енгізеді. Келесі есепті жылға арналған бақылау жүргізудің жоспар-кестесі өткен жылғы орындаушылық тәртіп көрсеткіштерін ескере отырып, облыстық басқармаларында, Ақтау, Жаңаөзен қалаларында және аудан әкімдіктерінде бекітіледі.</w:t>
      </w:r>
    </w:p>
    <w:p>
      <w:pPr>
        <w:spacing w:after="0"/>
        <w:ind w:left="0"/>
        <w:jc w:val="both"/>
      </w:pPr>
      <w:r>
        <w:rPr>
          <w:rFonts w:ascii="Times New Roman"/>
          <w:b w:val="false"/>
          <w:i w:val="false"/>
          <w:color w:val="000000"/>
          <w:sz w:val="28"/>
        </w:rPr>
        <w:t>
      232. Бөлімдер есепті тоқсаннан кейінгі келесі тоқсанның соңына дейін ҚҚЕжББ-ға бақылау тапсырмаларын оңтайландыру бойынша ұсыныстарды олардың қайталануы немесе өзектілігін жоғалтуына байланысты ұсынады. ҚҚЕжББ құрылымдық бөлімшелер ұсынған ұсыныстардың қорытындысы бойынша Аппарат басшысының атына тапсырманы бақылаудан алу туралы жиынтық ұсыныс енгізеді.</w:t>
      </w:r>
    </w:p>
    <w:p>
      <w:pPr>
        <w:spacing w:after="0"/>
        <w:ind w:left="0"/>
        <w:jc w:val="left"/>
      </w:pPr>
      <w:r>
        <w:rPr>
          <w:rFonts w:ascii="Times New Roman"/>
          <w:b/>
          <w:i w:val="false"/>
          <w:color w:val="000000"/>
        </w:rPr>
        <w:t xml:space="preserve"> 19. Басқарушы қызметкерлерді шақыру және шығу тәртібі</w:t>
      </w:r>
    </w:p>
    <w:p>
      <w:pPr>
        <w:spacing w:after="0"/>
        <w:ind w:left="0"/>
        <w:jc w:val="both"/>
      </w:pPr>
      <w:r>
        <w:rPr>
          <w:rFonts w:ascii="Times New Roman"/>
          <w:b w:val="false"/>
          <w:i w:val="false"/>
          <w:color w:val="000000"/>
          <w:sz w:val="28"/>
        </w:rPr>
        <w:t>
      233. Аудандар әкімдерін кеңестерге шақыру облыс әкімінің және аппарат басшысының келісімімен жүзеге асырылады.</w:t>
      </w:r>
    </w:p>
    <w:p>
      <w:pPr>
        <w:spacing w:after="0"/>
        <w:ind w:left="0"/>
        <w:jc w:val="both"/>
      </w:pPr>
      <w:r>
        <w:rPr>
          <w:rFonts w:ascii="Times New Roman"/>
          <w:b w:val="false"/>
          <w:i w:val="false"/>
          <w:color w:val="000000"/>
          <w:sz w:val="28"/>
        </w:rPr>
        <w:t>
      234. Мемлекеттік құпияларды білетін адамдардың жеке істер бойынша шетелге шығуы мемлекеттік органның немесе ұйымның және мемлекеттік құпияларды қорғау жөніндегі бөлімнің басшысымен жазбаша келісім бойынша жүзеге асырылады.</w:t>
      </w:r>
    </w:p>
    <w:p>
      <w:pPr>
        <w:spacing w:after="0"/>
        <w:ind w:left="0"/>
        <w:jc w:val="both"/>
      </w:pPr>
      <w:r>
        <w:rPr>
          <w:rFonts w:ascii="Times New Roman"/>
          <w:b w:val="false"/>
          <w:i w:val="false"/>
          <w:color w:val="000000"/>
          <w:sz w:val="28"/>
        </w:rPr>
        <w:t xml:space="preserve">
      Бұл ретте мемлекеттiк құпияларға жiберiлген адам шетелге шығуға кемiнде 7 күн қалғанға дейiн мемлекеттiк орган мен ұйым басшысының атына кететін елдi (елдi), кетудiң күтiлетiн күнiн және қайтып оралуын көрсете отырып, өтiнiш толтырады. , кетуге рұқсат алу үшін кету мақсаты. (Нұсқаулықтың 7-бөлімі, 176, 177-тармақтары).Рұқсат берілген жағдайда рұқсатты алған тұлға оны алған күні Аппараттың құпиялылық режимін сақтауға жауапты қызметкерін (МҚҚБ) хабардар етеді. </w:t>
      </w:r>
    </w:p>
    <w:p>
      <w:pPr>
        <w:spacing w:after="0"/>
        <w:ind w:left="0"/>
        <w:jc w:val="both"/>
      </w:pPr>
      <w:r>
        <w:rPr>
          <w:rFonts w:ascii="Times New Roman"/>
          <w:b w:val="false"/>
          <w:i w:val="false"/>
          <w:color w:val="000000"/>
          <w:sz w:val="28"/>
        </w:rPr>
        <w:t xml:space="preserve">
      Бұл ретте, облыс әкімінің тиісті өкімі ресімделеді. </w:t>
      </w:r>
    </w:p>
    <w:p>
      <w:pPr>
        <w:spacing w:after="0"/>
        <w:ind w:left="0"/>
        <w:jc w:val="both"/>
      </w:pPr>
      <w:r>
        <w:rPr>
          <w:rFonts w:ascii="Times New Roman"/>
          <w:b w:val="false"/>
          <w:i w:val="false"/>
          <w:color w:val="000000"/>
          <w:sz w:val="28"/>
        </w:rPr>
        <w:t>
      235. Облыс әкімі орынбасарларының, Ақтау, Жаңаөзен қалалары мен аудан әкімдіктерінің, Аппарат басшысының облыс орталығынан тыс жерлерге шығуы облыс әкімінің келісімі бойынша жүзеге асырылады.</w:t>
      </w:r>
    </w:p>
    <w:p>
      <w:pPr>
        <w:spacing w:after="0"/>
        <w:ind w:left="0"/>
        <w:jc w:val="both"/>
      </w:pPr>
      <w:r>
        <w:rPr>
          <w:rFonts w:ascii="Times New Roman"/>
          <w:b w:val="false"/>
          <w:i w:val="false"/>
          <w:color w:val="000000"/>
          <w:sz w:val="28"/>
        </w:rPr>
        <w:t>
      Облыстық басқармалар басшыларының облыс орталығынан тыс жерлерге шығуы облыс әкімінің және аппарат басшысының келісімі бойынша жүзеге асырылады.</w:t>
      </w:r>
    </w:p>
    <w:p>
      <w:pPr>
        <w:spacing w:after="0"/>
        <w:ind w:left="0"/>
        <w:jc w:val="both"/>
      </w:pPr>
      <w:r>
        <w:rPr>
          <w:rFonts w:ascii="Times New Roman"/>
          <w:b w:val="false"/>
          <w:i w:val="false"/>
          <w:color w:val="000000"/>
          <w:sz w:val="28"/>
        </w:rPr>
        <w:t>
      236. Аппарат қызметкерлерінің облыстан немесе облыс орталығынан тыс жерлерге шығуы Аппарат басшысының шешімі бойынша жүзеге асырылады.</w:t>
      </w:r>
    </w:p>
    <w:p>
      <w:pPr>
        <w:spacing w:after="0"/>
        <w:ind w:left="0"/>
        <w:jc w:val="both"/>
      </w:pPr>
      <w:r>
        <w:rPr>
          <w:rFonts w:ascii="Times New Roman"/>
          <w:b w:val="false"/>
          <w:i w:val="false"/>
          <w:color w:val="000000"/>
          <w:sz w:val="28"/>
        </w:rPr>
        <w:t>
      237. Әкімдік отырыстары, жұмыс кеңестері өткізілетін күндер, басшыларды шақыру және басқа да шаралар Аппарат басшысымен айқындалады.</w:t>
      </w:r>
    </w:p>
    <w:p>
      <w:pPr>
        <w:spacing w:after="0"/>
        <w:ind w:left="0"/>
        <w:jc w:val="both"/>
      </w:pPr>
      <w:r>
        <w:rPr>
          <w:rFonts w:ascii="Times New Roman"/>
          <w:b w:val="false"/>
          <w:i w:val="false"/>
          <w:color w:val="000000"/>
          <w:sz w:val="28"/>
        </w:rPr>
        <w:t>
      238. Облыстың атқарушы органы басшысының демалысы, сондай-ақ оның уақытша еңбекке жарамсыздығы кезеңінде міндеттерді басшының орынбасарына жүктей отырып, облыс әкімінің тиісті өкімімен ресімделеді.</w:t>
      </w:r>
    </w:p>
    <w:p>
      <w:pPr>
        <w:spacing w:after="0"/>
        <w:ind w:left="0"/>
        <w:jc w:val="left"/>
      </w:pPr>
      <w:r>
        <w:rPr>
          <w:rFonts w:ascii="Times New Roman"/>
          <w:b/>
          <w:i w:val="false"/>
          <w:color w:val="000000"/>
        </w:rPr>
        <w:t xml:space="preserve"> 20. Қызметтік іссапарларға жолдау және мемлекеттік қызметшілердің қызметтік мақсаттарда шетелге шығуы, соның ішінде қайта даярлауға және  біліктілігін арттыруға жіберу</w:t>
      </w:r>
    </w:p>
    <w:p>
      <w:pPr>
        <w:spacing w:after="0"/>
        <w:ind w:left="0"/>
        <w:jc w:val="both"/>
      </w:pPr>
      <w:r>
        <w:rPr>
          <w:rFonts w:ascii="Times New Roman"/>
          <w:b w:val="false"/>
          <w:i w:val="false"/>
          <w:color w:val="000000"/>
          <w:sz w:val="28"/>
        </w:rPr>
        <w:t>
      239. Аппарат қызметкерлерін Қазақстан Республикасының шегінде қызметтік іссапарға жіберу Қазақстан Республикасы Үкіметінің 2000 жылғы 22 қыркүйектегі №1428 қаулысымен бекітілген мемлекеттік бюджет қаражаты есебінен ұсталатын мемлекеттік мекемелердің қызметкерлерін, сондай-ақ Қазақстан Республикасы Парламентінің депутаттарын Қазақстан Республикасының шегіндегі қызметтік іссапарлар туралы Қағидаларда айқындалатын тәртіппен жүзеге асырылады.</w:t>
      </w:r>
    </w:p>
    <w:p>
      <w:pPr>
        <w:spacing w:after="0"/>
        <w:ind w:left="0"/>
        <w:jc w:val="both"/>
      </w:pPr>
      <w:r>
        <w:rPr>
          <w:rFonts w:ascii="Times New Roman"/>
          <w:b w:val="false"/>
          <w:i w:val="false"/>
          <w:color w:val="000000"/>
          <w:sz w:val="28"/>
        </w:rPr>
        <w:t>
      240. Қызметкерлерді бюджет қаражаты есебінен республика шегінде іссапарға жіберу өкім (бұйрық) негізінде жүзеге асырылады.</w:t>
      </w:r>
    </w:p>
    <w:p>
      <w:pPr>
        <w:spacing w:after="0"/>
        <w:ind w:left="0"/>
        <w:jc w:val="both"/>
      </w:pPr>
      <w:r>
        <w:rPr>
          <w:rFonts w:ascii="Times New Roman"/>
          <w:b w:val="false"/>
          <w:i w:val="false"/>
          <w:color w:val="000000"/>
          <w:sz w:val="28"/>
        </w:rPr>
        <w:t>
      Бұл ретте, облыс әкімі аппаратының қызметшісі шұғылды қоспағанда, 3 жұмыс күні бұрын іссапардың күндері мен мақсаттары, тұрғын үй жалдау күндері санын, маршрутты және негізгі қызметшінің жұмыста болмаған кезде оның міндеті жүктелетін тұлғаны көрсете отырып қызметтік жазбаны әзірлейді. Республиканың өңірлеріне көбінесе теміржол көлігімен жүзеге асырылады. Бұл ретте іссапардың мақсаты аппараттың міндеті мен функциясына сәйкес болуы керек.</w:t>
      </w:r>
    </w:p>
    <w:p>
      <w:pPr>
        <w:spacing w:after="0"/>
        <w:ind w:left="0"/>
        <w:jc w:val="both"/>
      </w:pPr>
      <w:r>
        <w:rPr>
          <w:rFonts w:ascii="Times New Roman"/>
          <w:b w:val="false"/>
          <w:i w:val="false"/>
          <w:color w:val="000000"/>
          <w:sz w:val="28"/>
        </w:rPr>
        <w:t>
      Әртүрлі себептермен іссапарға шыға алмайтын жағдайда облыс әкімі аппаратының қызметшісі іссапарға шықпау себептерін көрсете отырып міндетті түрде іссапардан 1 күн бұрын басшылыққа қызметтік жазбаны әзірлейді және жолдайды.</w:t>
      </w:r>
    </w:p>
    <w:p>
      <w:pPr>
        <w:spacing w:after="0"/>
        <w:ind w:left="0"/>
        <w:jc w:val="both"/>
      </w:pPr>
      <w:r>
        <w:rPr>
          <w:rFonts w:ascii="Times New Roman"/>
          <w:b w:val="false"/>
          <w:i w:val="false"/>
          <w:color w:val="000000"/>
          <w:sz w:val="28"/>
        </w:rPr>
        <w:t xml:space="preserve">
      Бұл тәртіп облыс әкіміне қолданылмайды. </w:t>
      </w:r>
    </w:p>
    <w:p>
      <w:pPr>
        <w:spacing w:after="0"/>
        <w:ind w:left="0"/>
        <w:jc w:val="both"/>
      </w:pPr>
      <w:r>
        <w:rPr>
          <w:rFonts w:ascii="Times New Roman"/>
          <w:b w:val="false"/>
          <w:i w:val="false"/>
          <w:color w:val="000000"/>
          <w:sz w:val="28"/>
        </w:rPr>
        <w:t xml:space="preserve">
      Аппарат қызметкерлерін іссапарға жіберу туралы әкімшілік актіні облыс әкімі аппаратының ПБҚ (кадр қызметі) қызметтік жазбаның негізінде, ал облыс әкімінің іссапары туралы актіні – облыс әкімі аппаратының лауазымды тұлғаларының тапсырмалары бойынша әзірлейді. ПБҚ (кадр қызметі) облыс әкімінің болмау кезеңіне әкімнің міндеттерін жүктеу туралы өкім дайындайды. </w:t>
      </w:r>
    </w:p>
    <w:p>
      <w:pPr>
        <w:spacing w:after="0"/>
        <w:ind w:left="0"/>
        <w:jc w:val="both"/>
      </w:pPr>
      <w:r>
        <w:rPr>
          <w:rFonts w:ascii="Times New Roman"/>
          <w:b w:val="false"/>
          <w:i w:val="false"/>
          <w:color w:val="000000"/>
          <w:sz w:val="28"/>
        </w:rPr>
        <w:t>
      Облыс атынан, соның ішінде облыс әкімі және (немесе) оның орынбасарлары, аппарат басшысы, оның орынбасарларымен делегация іссапарға шығатын кезде іссапарға шығу туралы өкімді (бұйрықты) іссапардың мақсаты мен мәселенің сипатына сәйкес тиісті бөлім дайындайды.</w:t>
      </w:r>
    </w:p>
    <w:p>
      <w:pPr>
        <w:spacing w:after="0"/>
        <w:ind w:left="0"/>
        <w:jc w:val="both"/>
      </w:pPr>
      <w:r>
        <w:rPr>
          <w:rFonts w:ascii="Times New Roman"/>
          <w:b w:val="false"/>
          <w:i w:val="false"/>
          <w:color w:val="000000"/>
          <w:sz w:val="28"/>
        </w:rPr>
        <w:t>
      241. Қызметкерлердің бюджет қаражаты есебінен, кестеден тыс іссапарларына ерекше жағдайларда ғана облыс әкімінің рұқсатымен жол беріледі.</w:t>
      </w:r>
    </w:p>
    <w:p>
      <w:pPr>
        <w:spacing w:after="0"/>
        <w:ind w:left="0"/>
        <w:jc w:val="both"/>
      </w:pPr>
      <w:r>
        <w:rPr>
          <w:rFonts w:ascii="Times New Roman"/>
          <w:b w:val="false"/>
          <w:i w:val="false"/>
          <w:color w:val="000000"/>
          <w:sz w:val="28"/>
        </w:rPr>
        <w:t>
      242. Басқарма басшылары, қала мен аудан әкімдері оралғаннан кейін бес жұмыс күнінен кешіктірмей, Аппарат басшылығына осы Регламенттің қосымшасына сәйкес нысан бойынша атқарылған жұмыстар туралы есеп берулері қажет.</w:t>
      </w:r>
    </w:p>
    <w:p>
      <w:pPr>
        <w:spacing w:after="0"/>
        <w:ind w:left="0"/>
        <w:jc w:val="both"/>
      </w:pPr>
      <w:r>
        <w:rPr>
          <w:rFonts w:ascii="Times New Roman"/>
          <w:b w:val="false"/>
          <w:i w:val="false"/>
          <w:color w:val="000000"/>
          <w:sz w:val="28"/>
        </w:rPr>
        <w:t>
      Осы тармақтың талабы облыс әкіміне, оның орынбасарларына, облыс әкімінің көмекшілері мен кеңесшілеріне және өзгелей тәртіп белгіленген басқа да қызметкерлерге қолданылмайды.</w:t>
      </w:r>
    </w:p>
    <w:p>
      <w:pPr>
        <w:spacing w:after="0"/>
        <w:ind w:left="0"/>
        <w:jc w:val="both"/>
      </w:pPr>
      <w:r>
        <w:rPr>
          <w:rFonts w:ascii="Times New Roman"/>
          <w:b w:val="false"/>
          <w:i w:val="false"/>
          <w:color w:val="000000"/>
          <w:sz w:val="28"/>
        </w:rPr>
        <w:t>
      243. Маңғыстау облысы әкімдігінің мемлекеттік құпияларды қорғау бөлімшесінің қызметкерлерін даярлау, қайта даярлау және олардың біліктілігін арттыру Қазақстан Республикасы Үкіметінің 2018 жылғы 15 наурыздағы № 125 қаулысының 15-тармағына сәйкес үш жылда бір реттен кем емес Қазақстан Республикасы Ұлттық қауіпсіздік комитетінің "Ақпаратты техникалық қорғау және мемлекеттік құпияларды қорғау саласындағы мамандарды даярлау орталығы" РМК базасында жүзеге асырылсын.</w:t>
      </w:r>
    </w:p>
    <w:p>
      <w:pPr>
        <w:spacing w:after="0"/>
        <w:ind w:left="0"/>
        <w:jc w:val="both"/>
      </w:pPr>
      <w:r>
        <w:rPr>
          <w:rFonts w:ascii="Times New Roman"/>
          <w:b w:val="false"/>
          <w:i w:val="false"/>
          <w:color w:val="000000"/>
          <w:sz w:val="28"/>
        </w:rPr>
        <w:t>
      244. Қызметтік мақсаттарда шетелге шығу кезінде шығыстарды өтеу Қазақстан Республикасы Үкіметінің 2018 жылғы 11 мамырдағы №256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қаулысымен белгіленген тәртіппен жүзеге асырылады.</w:t>
      </w:r>
    </w:p>
    <w:p>
      <w:pPr>
        <w:spacing w:after="0"/>
        <w:ind w:left="0"/>
        <w:jc w:val="both"/>
      </w:pPr>
      <w:r>
        <w:rPr>
          <w:rFonts w:ascii="Times New Roman"/>
          <w:b w:val="false"/>
          <w:i w:val="false"/>
          <w:color w:val="000000"/>
          <w:sz w:val="28"/>
        </w:rPr>
        <w:t>
      245. Аппарат қызметкерлерін қайта даярлау және біліктілігін арттыру Мемлекеттік қызметшілерді даярлау, қайта даярлау және біліктілігін арттыру ережесімен белгіленген тәртіппен жүзеге асырылады.</w:t>
      </w:r>
    </w:p>
    <w:p>
      <w:pPr>
        <w:spacing w:after="0"/>
        <w:ind w:left="0"/>
        <w:jc w:val="both"/>
      </w:pPr>
      <w:r>
        <w:rPr>
          <w:rFonts w:ascii="Times New Roman"/>
          <w:b w:val="false"/>
          <w:i w:val="false"/>
          <w:color w:val="000000"/>
          <w:sz w:val="28"/>
        </w:rPr>
        <w:t>
      246. Аппарат қызметкерлерін қайта даярлау және біліктілігін арттыруды ПБҚ (кадр қызметі) үйлестіреді.</w:t>
      </w:r>
    </w:p>
    <w:p>
      <w:pPr>
        <w:spacing w:after="0"/>
        <w:ind w:left="0"/>
        <w:jc w:val="both"/>
      </w:pPr>
      <w:r>
        <w:rPr>
          <w:rFonts w:ascii="Times New Roman"/>
          <w:b w:val="false"/>
          <w:i w:val="false"/>
          <w:color w:val="000000"/>
          <w:sz w:val="28"/>
        </w:rPr>
        <w:t>
      247. ПБҚ (кадр қызметі) біліктілігін арттыру жөніндегі курстар (семинарлар) туралы ақпаратты облыс әкімдігінің веб-порталында мерзімді жариялауды қамтамасыз етеді.</w:t>
      </w:r>
    </w:p>
    <w:p>
      <w:pPr>
        <w:spacing w:after="0"/>
        <w:ind w:left="0"/>
        <w:jc w:val="both"/>
      </w:pPr>
      <w:r>
        <w:rPr>
          <w:rFonts w:ascii="Times New Roman"/>
          <w:b w:val="false"/>
          <w:i w:val="false"/>
          <w:color w:val="000000"/>
          <w:sz w:val="28"/>
        </w:rPr>
        <w:t>
      248. Қазақстан Республикасы шегінде біліктілігін арттыруға жолдау Аппарат бөлімдерінің қажеттілігіне қарай жүзеге асырылады.</w:t>
      </w:r>
    </w:p>
    <w:p>
      <w:pPr>
        <w:spacing w:after="0"/>
        <w:ind w:left="0"/>
        <w:jc w:val="left"/>
      </w:pPr>
      <w:r>
        <w:rPr>
          <w:rFonts w:ascii="Times New Roman"/>
          <w:b/>
          <w:i w:val="false"/>
          <w:color w:val="000000"/>
        </w:rPr>
        <w:t xml:space="preserve"> 21. Аппарат ғимаратына және аумағына өткізу және объектішілік режимді ұйымдастыру тәртібі мен жұмыс уақыты режимі</w:t>
      </w:r>
    </w:p>
    <w:p>
      <w:pPr>
        <w:spacing w:after="0"/>
        <w:ind w:left="0"/>
        <w:jc w:val="both"/>
      </w:pPr>
      <w:r>
        <w:rPr>
          <w:rFonts w:ascii="Times New Roman"/>
          <w:b w:val="false"/>
          <w:i w:val="false"/>
          <w:color w:val="000000"/>
          <w:sz w:val="28"/>
        </w:rPr>
        <w:t>
      249. Аппарат қызметкерлері үшін екі демалыс (сенбі және жексенбі) күнімен бес күндік жұмыс аптасы белгіленеді. Бұл ретте, күн сайынғы жұмыс мерзімінің ұзақтығы сегіз сағатты құрайды, жұмыс уақыты режимі сағат 9.00-ден сағат 18.30-ға дейін және сағат 12.30-дан сағат 14.00-ге дейін түскі ас үшін үзіліспен белгіленеді.</w:t>
      </w:r>
    </w:p>
    <w:p>
      <w:pPr>
        <w:spacing w:after="0"/>
        <w:ind w:left="0"/>
        <w:jc w:val="both"/>
      </w:pPr>
      <w:r>
        <w:rPr>
          <w:rFonts w:ascii="Times New Roman"/>
          <w:b w:val="false"/>
          <w:i w:val="false"/>
          <w:color w:val="000000"/>
          <w:sz w:val="28"/>
        </w:rPr>
        <w:t>
      250. Аппарат қызметкерлерінің еңбек тәртібін сақтауы үшін бақылау-өткізу бекетінде (турникет) тіркелетін магнитті карталардың көмегімен бақылау жүргізіледі.</w:t>
      </w:r>
    </w:p>
    <w:p>
      <w:pPr>
        <w:spacing w:after="0"/>
        <w:ind w:left="0"/>
        <w:jc w:val="both"/>
      </w:pPr>
      <w:r>
        <w:rPr>
          <w:rFonts w:ascii="Times New Roman"/>
          <w:b w:val="false"/>
          <w:i w:val="false"/>
          <w:color w:val="000000"/>
          <w:sz w:val="28"/>
        </w:rPr>
        <w:t>
      251. ПБҚ (кадр қызметі) ай сайын есепті айдан кейінгі айдың бірі (1) Аппарат басшылығына еңбек тәртібінің жай-күйі туралы ақпаратты ұсынады.</w:t>
      </w:r>
    </w:p>
    <w:p>
      <w:pPr>
        <w:spacing w:after="0"/>
        <w:ind w:left="0"/>
        <w:jc w:val="both"/>
      </w:pPr>
      <w:r>
        <w:rPr>
          <w:rFonts w:ascii="Times New Roman"/>
          <w:b w:val="false"/>
          <w:i w:val="false"/>
          <w:color w:val="000000"/>
          <w:sz w:val="28"/>
        </w:rPr>
        <w:t>
      252. Нақты жұмыс істеген уақытты есепке алуды ұйымдастыру үшін жұмыс уақытын есепке алу табелі жүргізіледі, ол екі данада жасалады, оған ПБҚ (кадр қызметі) басшысы қол қояды, бұдан әрі Облыс әкімі аппаратының басшысы бекітеді және Қаржы және бухгалтерлік есеп бөліміне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252 - тармаққа өзгеріс енгізілді - Маңғыстау облысы әкімдігінің 07.10.2025 </w:t>
      </w:r>
      <w:r>
        <w:rPr>
          <w:rFonts w:ascii="Times New Roman"/>
          <w:b w:val="false"/>
          <w:i w:val="false"/>
          <w:color w:val="000000"/>
          <w:sz w:val="28"/>
        </w:rPr>
        <w:t>№ 219 </w:t>
      </w:r>
      <w:r>
        <w:rPr>
          <w:rFonts w:ascii="Times New Roman"/>
          <w:b w:val="false"/>
          <w:i w:val="false"/>
          <w:color w:val="ff0000"/>
          <w:sz w:val="28"/>
        </w:rPr>
        <w:t>(алғашқы ресми жарияланғанкүнінен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253. Кезек күттірмейтін және алдын ала күтілмеген, оның шұғылдығы одан кейін жалпы алғанда Аппараттың (немесе оның жекелеген бөлімшелерінің) қалыпты және үзіліссіз жұмыс істеуіне ықпал ететін жұмыстарды орындау үшін қолданыстағы заңнамада көзделген тәртіппен Аппараттың жекелеген қызметкерлері жұмыс режимінен тыс уақытта шақырылуы мүмкін.</w:t>
      </w:r>
    </w:p>
    <w:p>
      <w:pPr>
        <w:spacing w:after="0"/>
        <w:ind w:left="0"/>
        <w:jc w:val="both"/>
      </w:pPr>
      <w:r>
        <w:rPr>
          <w:rFonts w:ascii="Times New Roman"/>
          <w:b w:val="false"/>
          <w:i w:val="false"/>
          <w:color w:val="000000"/>
          <w:sz w:val="28"/>
        </w:rPr>
        <w:t>
      Бұл жағдайларда Аппарат басшылығының рұқсаты бойынша қызметкерге кезекші автокөлік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253 - тармаққа өзгеріс енгізілді - Маңғыстау облысы әкімдігінің 07.10.2025 </w:t>
      </w:r>
      <w:r>
        <w:rPr>
          <w:rFonts w:ascii="Times New Roman"/>
          <w:b w:val="false"/>
          <w:i w:val="false"/>
          <w:color w:val="000000"/>
          <w:sz w:val="28"/>
        </w:rPr>
        <w:t>№ 219 </w:t>
      </w:r>
      <w:r>
        <w:rPr>
          <w:rFonts w:ascii="Times New Roman"/>
          <w:b w:val="false"/>
          <w:i w:val="false"/>
          <w:color w:val="ff0000"/>
          <w:sz w:val="28"/>
        </w:rPr>
        <w:t> (алғашқы ресми жарияланғанкүнінен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254. "Маңғыстау облысы әкімі аппараты" мемлекеттік мекемесінің ғимаратына:</w:t>
      </w:r>
    </w:p>
    <w:p>
      <w:pPr>
        <w:spacing w:after="0"/>
        <w:ind w:left="0"/>
        <w:jc w:val="both"/>
      </w:pPr>
      <w:r>
        <w:rPr>
          <w:rFonts w:ascii="Times New Roman"/>
          <w:b w:val="false"/>
          <w:i w:val="false"/>
          <w:color w:val="000000"/>
          <w:sz w:val="28"/>
        </w:rPr>
        <w:t>
      -Қазақстан Республикасының Мемлекеттік фельдъегерлік қызметі және Қазақстан Республикасы Мемлекеттік күзет қызметі қызметкерлерін қоспағанда, атыс қаруымен, оларға оқ-дәрілермен, арнайы құралдармен (газды, пневматикалық тапанша, электрошок құралдары, бронежилеттер және т.б.) кіруге;</w:t>
      </w:r>
    </w:p>
    <w:p>
      <w:pPr>
        <w:spacing w:after="0"/>
        <w:ind w:left="0"/>
        <w:jc w:val="both"/>
      </w:pPr>
      <w:r>
        <w:rPr>
          <w:rFonts w:ascii="Times New Roman"/>
          <w:b w:val="false"/>
          <w:i w:val="false"/>
          <w:color w:val="000000"/>
          <w:sz w:val="28"/>
        </w:rPr>
        <w:t>
      -жарылғыш заттарды, тез әрі жеңіл жанатын сұйықтықтар мен материалдарды алып кіруге;</w:t>
      </w:r>
    </w:p>
    <w:p>
      <w:pPr>
        <w:spacing w:after="0"/>
        <w:ind w:left="0"/>
        <w:jc w:val="both"/>
      </w:pPr>
      <w:r>
        <w:rPr>
          <w:rFonts w:ascii="Times New Roman"/>
          <w:b w:val="false"/>
          <w:i w:val="false"/>
          <w:color w:val="000000"/>
          <w:sz w:val="28"/>
        </w:rPr>
        <w:t>
      -Маңғыстау облысы әкімі аппаратының, басқада мемлекеттік органдардың және "Маңғыстау облысы әкімдігінің Іс басқармасы" коммуналдық мемлекеттік мекемесі қызметкерлерін және қала мен аудан әкімдерін қоспағанда, интернет модульдермен және фото-бейнекамералармен жарақтандырылған ұялы телефон, планшет, смарт-сағаттарды, ноутбуктерді алып кіруге және ғимарат ішінде қолдануға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254 - тармаққа өзгеріс енгізілді - Маңғыстау облысы әкімдігінің 07.10.2025 </w:t>
      </w:r>
      <w:r>
        <w:rPr>
          <w:rFonts w:ascii="Times New Roman"/>
          <w:b w:val="false"/>
          <w:i w:val="false"/>
          <w:color w:val="000000"/>
          <w:sz w:val="28"/>
        </w:rPr>
        <w:t>№ 219 </w:t>
      </w:r>
      <w:r>
        <w:rPr>
          <w:rFonts w:ascii="Times New Roman"/>
          <w:b w:val="false"/>
          <w:i w:val="false"/>
          <w:color w:val="ff0000"/>
          <w:sz w:val="28"/>
        </w:rPr>
        <w:t>(алғашқы ресми жарияланғанкүнінен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22. Кадрлық қамтамасыз ету</w:t>
      </w:r>
    </w:p>
    <w:p>
      <w:pPr>
        <w:spacing w:after="0"/>
        <w:ind w:left="0"/>
        <w:jc w:val="both"/>
      </w:pPr>
      <w:r>
        <w:rPr>
          <w:rFonts w:ascii="Times New Roman"/>
          <w:b w:val="false"/>
          <w:i w:val="false"/>
          <w:color w:val="000000"/>
          <w:sz w:val="28"/>
        </w:rPr>
        <w:t>
      255. Бөлімдердің жұмысын ұйымдастыру тікелей олардың басшыларымен қамтамасыз етіледі.</w:t>
      </w:r>
    </w:p>
    <w:p>
      <w:pPr>
        <w:spacing w:after="0"/>
        <w:ind w:left="0"/>
        <w:jc w:val="both"/>
      </w:pPr>
      <w:r>
        <w:rPr>
          <w:rFonts w:ascii="Times New Roman"/>
          <w:b w:val="false"/>
          <w:i w:val="false"/>
          <w:color w:val="000000"/>
          <w:sz w:val="28"/>
        </w:rPr>
        <w:t>
      256. Олардың міндеттері мен функциялары айқындалатын бөлімдер туралы ережелерді бөлім басшылары әзірлейді, Бірыңғай заң қызметімен келісіледі және Аппарат басшысының бұйрығымен бекітіледі.</w:t>
      </w:r>
    </w:p>
    <w:p>
      <w:pPr>
        <w:spacing w:after="0"/>
        <w:ind w:left="0"/>
        <w:jc w:val="both"/>
      </w:pPr>
      <w:r>
        <w:rPr>
          <w:rFonts w:ascii="Times New Roman"/>
          <w:b w:val="false"/>
          <w:i w:val="false"/>
          <w:color w:val="000000"/>
          <w:sz w:val="28"/>
        </w:rPr>
        <w:t>
      257. Аппарат бөлімдері басшылары мен қызметкерлерінің лауазымдық өкілеттіктерін айқындайтын лауазымдық нұсқаулықтарды бөлім басшылары әзірлейді, Персоналды басқару қызметімен (кадр қызметі) келісіледі және Аппарат басшысының бұйрығымен бекітіледі.</w:t>
      </w:r>
    </w:p>
    <w:p>
      <w:pPr>
        <w:spacing w:after="0"/>
        <w:ind w:left="0"/>
        <w:jc w:val="both"/>
      </w:pPr>
      <w:r>
        <w:rPr>
          <w:rFonts w:ascii="Times New Roman"/>
          <w:b w:val="false"/>
          <w:i w:val="false"/>
          <w:color w:val="000000"/>
          <w:sz w:val="28"/>
        </w:rPr>
        <w:t>
      258. Облыс әкімі орынбасарларының, Аппарат басшысының, Ақтау, Жаңаөзен қалалары мен аудан әкімдерінің мінездемелеріне облыс әкімі қол қояды.</w:t>
      </w:r>
    </w:p>
    <w:p>
      <w:pPr>
        <w:spacing w:after="0"/>
        <w:ind w:left="0"/>
        <w:jc w:val="both"/>
      </w:pPr>
      <w:r>
        <w:rPr>
          <w:rFonts w:ascii="Times New Roman"/>
          <w:b w:val="false"/>
          <w:i w:val="false"/>
          <w:color w:val="000000"/>
          <w:sz w:val="28"/>
        </w:rPr>
        <w:t>
      Басқармалар басшыларының мінездемелеріне облыс әкімінің жетекшілік ететін орынбасарлары қол қояды.</w:t>
      </w:r>
    </w:p>
    <w:p>
      <w:pPr>
        <w:spacing w:after="0"/>
        <w:ind w:left="0"/>
        <w:jc w:val="both"/>
      </w:pPr>
      <w:r>
        <w:rPr>
          <w:rFonts w:ascii="Times New Roman"/>
          <w:b w:val="false"/>
          <w:i w:val="false"/>
          <w:color w:val="000000"/>
          <w:sz w:val="28"/>
        </w:rPr>
        <w:t>
      259. Облыс әкімінің, оның орынбасарларының, Аппарат басшысының және аппарат қызметкерлерінің жұмыс істейтінін растайтын анықтамаға Аппарат басшылығы қол қояды.</w:t>
      </w:r>
    </w:p>
    <w:p>
      <w:pPr>
        <w:spacing w:after="0"/>
        <w:ind w:left="0"/>
        <w:jc w:val="left"/>
      </w:pPr>
      <w:r>
        <w:rPr>
          <w:rFonts w:ascii="Times New Roman"/>
          <w:b/>
          <w:i w:val="false"/>
          <w:color w:val="000000"/>
        </w:rPr>
        <w:t xml:space="preserve"> 23. Мемлекеттік әкімшілік қызметшілердің қызметін бағалау</w:t>
      </w:r>
    </w:p>
    <w:p>
      <w:pPr>
        <w:spacing w:after="0"/>
        <w:ind w:left="0"/>
        <w:jc w:val="both"/>
      </w:pPr>
      <w:r>
        <w:rPr>
          <w:rFonts w:ascii="Times New Roman"/>
          <w:b w:val="false"/>
          <w:i w:val="false"/>
          <w:color w:val="000000"/>
          <w:sz w:val="28"/>
        </w:rPr>
        <w:t>
      260. Мемлекеттік әкімшілік қызметшілердің қызметін бағалау мемлекеттік қызмет мәселелері бойынша уәкілетті органның бұйрығымен бекітілген "Б" корпусы мемлекеттік әкімшілік қызметшілерінің қызметін бағалаудың үлгілік әдістемесіне сәйкес жүзеге асырылады.</w:t>
      </w:r>
    </w:p>
    <w:p>
      <w:pPr>
        <w:spacing w:after="0"/>
        <w:ind w:left="0"/>
        <w:jc w:val="both"/>
      </w:pPr>
      <w:r>
        <w:rPr>
          <w:rFonts w:ascii="Times New Roman"/>
          <w:b w:val="false"/>
          <w:i w:val="false"/>
          <w:color w:val="000000"/>
          <w:sz w:val="28"/>
        </w:rPr>
        <w:t>
      261. Облыстық басқармалар басшыларының жеке жұмыс жоспарларымен қарастырылған нысаналы мақсатты индикаторларға (бұдан әрі – НМИ) қол жеткізілуін бақылауды жүзеге асыру мақсатында, тікелей басшымен (облыс әкімінің орынбасары) белгіленген НМИ қол жеткізу бойынша тоқсан сайын мониторинг жүргізіледі.</w:t>
      </w:r>
    </w:p>
    <w:p>
      <w:pPr>
        <w:spacing w:after="0"/>
        <w:ind w:left="0"/>
        <w:jc w:val="both"/>
      </w:pPr>
      <w:r>
        <w:rPr>
          <w:rFonts w:ascii="Times New Roman"/>
          <w:b w:val="false"/>
          <w:i w:val="false"/>
          <w:color w:val="000000"/>
          <w:sz w:val="28"/>
        </w:rPr>
        <w:t>
      262. Облыс әкімі аппараты басшысының қызметін бағалау үшін құрылымдық бөлімшелер бағалауды жүргізу, одан әрі қалыптастыру және жинақтау мақсатында қажетті материалдарды персоналды басқару қызметіне жолдайды.</w:t>
      </w:r>
    </w:p>
    <w:p>
      <w:pPr>
        <w:spacing w:after="0"/>
        <w:ind w:left="0"/>
        <w:jc w:val="both"/>
      </w:pPr>
      <w:r>
        <w:rPr>
          <w:rFonts w:ascii="Times New Roman"/>
          <w:b w:val="false"/>
          <w:i w:val="false"/>
          <w:color w:val="000000"/>
          <w:sz w:val="28"/>
        </w:rPr>
        <w:t>
      263. Мемлекеттік әкімшілік қызметшілердің қызметін бағалау кезінде оған қатысты тікелей басшылары тарапынан атқарып отырған жұмысына қатысты қызметтік жазба болған жағдайда төмендетуге негіз болып табылады.</w:t>
      </w:r>
    </w:p>
    <w:p>
      <w:pPr>
        <w:spacing w:after="0"/>
        <w:ind w:left="0"/>
        <w:jc w:val="left"/>
      </w:pPr>
      <w:r>
        <w:rPr>
          <w:rFonts w:ascii="Times New Roman"/>
          <w:b/>
          <w:i w:val="false"/>
          <w:color w:val="000000"/>
        </w:rPr>
        <w:t xml:space="preserve"> 24. Ақпараттық технологияларды басқару</w:t>
      </w:r>
    </w:p>
    <w:p>
      <w:pPr>
        <w:spacing w:after="0"/>
        <w:ind w:left="0"/>
        <w:jc w:val="both"/>
      </w:pPr>
      <w:r>
        <w:rPr>
          <w:rFonts w:ascii="Times New Roman"/>
          <w:b w:val="false"/>
          <w:i w:val="false"/>
          <w:color w:val="000000"/>
          <w:sz w:val="28"/>
        </w:rPr>
        <w:t>
      264. Ақпараттандыру саласындағы мемлекеттік саясатты жүзеге асыру және қоғамдық қатынастарды реттеу Қазақстан Республикасының 2015 жылғы 24 қарашадағы "Ақпараттандыру туралы", 2015 жылғы 16 қарашадағы "Ақпаратқа қол жеткізу туралы" заңдарына сәйкес жүзеге асырылады және ЦДжМКҚМБ:</w:t>
      </w:r>
    </w:p>
    <w:p>
      <w:pPr>
        <w:spacing w:after="0"/>
        <w:ind w:left="0"/>
        <w:jc w:val="both"/>
      </w:pPr>
      <w:r>
        <w:rPr>
          <w:rFonts w:ascii="Times New Roman"/>
          <w:b w:val="false"/>
          <w:i w:val="false"/>
          <w:color w:val="000000"/>
          <w:sz w:val="28"/>
        </w:rPr>
        <w:t>
      -Аппараттың ақпараттандыру жүйесін құру және енгізу бойынша шараларды үйлестіру жүзеге асырылады;</w:t>
      </w:r>
    </w:p>
    <w:p>
      <w:pPr>
        <w:spacing w:after="0"/>
        <w:ind w:left="0"/>
        <w:jc w:val="both"/>
      </w:pPr>
      <w:r>
        <w:rPr>
          <w:rFonts w:ascii="Times New Roman"/>
          <w:b w:val="false"/>
          <w:i w:val="false"/>
          <w:color w:val="000000"/>
          <w:sz w:val="28"/>
        </w:rPr>
        <w:t>
      -Аппараттың ақпараттандыру қауіпсіздігі қамтамасыз етіледі;</w:t>
      </w:r>
    </w:p>
    <w:p>
      <w:pPr>
        <w:spacing w:after="0"/>
        <w:ind w:left="0"/>
        <w:jc w:val="both"/>
      </w:pPr>
      <w:r>
        <w:rPr>
          <w:rFonts w:ascii="Times New Roman"/>
          <w:b w:val="false"/>
          <w:i w:val="false"/>
          <w:color w:val="000000"/>
          <w:sz w:val="28"/>
        </w:rPr>
        <w:t xml:space="preserve">
      -облыс әкімінің қатысуымен өтетін отырыстар, кеңестер, кездесулер бейнеконференция байланысы арқылы қосу жүзеге асырылады; </w:t>
      </w:r>
    </w:p>
    <w:p>
      <w:pPr>
        <w:spacing w:after="0"/>
        <w:ind w:left="0"/>
        <w:jc w:val="both"/>
      </w:pPr>
      <w:r>
        <w:rPr>
          <w:rFonts w:ascii="Times New Roman"/>
          <w:b w:val="false"/>
          <w:i w:val="false"/>
          <w:color w:val="000000"/>
          <w:sz w:val="28"/>
        </w:rPr>
        <w:t>
      -Аппараттың интернет-ресурсының ашықтығының және қолжетімділігінің деңгейіне мониторинг жүргізіледі;</w:t>
      </w:r>
    </w:p>
    <w:p>
      <w:pPr>
        <w:spacing w:after="0"/>
        <w:ind w:left="0"/>
        <w:jc w:val="both"/>
      </w:pPr>
      <w:r>
        <w:rPr>
          <w:rFonts w:ascii="Times New Roman"/>
          <w:b w:val="false"/>
          <w:i w:val="false"/>
          <w:color w:val="000000"/>
          <w:sz w:val="28"/>
        </w:rPr>
        <w:t>
      -жергілікті атқарушы органдардың жұмысының тиімділігін бағалау;</w:t>
      </w:r>
    </w:p>
    <w:p>
      <w:pPr>
        <w:spacing w:after="0"/>
        <w:ind w:left="0"/>
        <w:jc w:val="both"/>
      </w:pPr>
      <w:r>
        <w:rPr>
          <w:rFonts w:ascii="Times New Roman"/>
          <w:b w:val="false"/>
          <w:i w:val="false"/>
          <w:color w:val="000000"/>
          <w:sz w:val="28"/>
        </w:rPr>
        <w:t>
      -апта сайынғы негізде "Битрикс-24" жүйесіне енгізілген жобаларды іске асыру мерзімдеріне мониторинг жүргізіледі;</w:t>
      </w:r>
    </w:p>
    <w:p>
      <w:pPr>
        <w:spacing w:after="0"/>
        <w:ind w:left="0"/>
        <w:jc w:val="both"/>
      </w:pPr>
      <w:r>
        <w:rPr>
          <w:rFonts w:ascii="Times New Roman"/>
          <w:b w:val="false"/>
          <w:i w:val="false"/>
          <w:color w:val="000000"/>
          <w:sz w:val="28"/>
        </w:rPr>
        <w:t>
      -ақпаратқа қол жеткізуді қамтамасыз ету мәселелері бойынша қалалар мен аудан әкімдіктерінің және облыстық басқармаларының жұмыстары үйлестіріледі.</w:t>
      </w:r>
    </w:p>
    <w:p>
      <w:pPr>
        <w:spacing w:after="0"/>
        <w:ind w:left="0"/>
        <w:jc w:val="left"/>
      </w:pPr>
      <w:r>
        <w:rPr>
          <w:rFonts w:ascii="Times New Roman"/>
          <w:b/>
          <w:i w:val="false"/>
          <w:color w:val="000000"/>
        </w:rPr>
        <w:t xml:space="preserve"> 25. Қаржылық қамтамасыз ету</w:t>
      </w:r>
    </w:p>
    <w:p>
      <w:pPr>
        <w:spacing w:after="0"/>
        <w:ind w:left="0"/>
        <w:jc w:val="both"/>
      </w:pPr>
      <w:r>
        <w:rPr>
          <w:rFonts w:ascii="Times New Roman"/>
          <w:b w:val="false"/>
          <w:i w:val="false"/>
          <w:color w:val="000000"/>
          <w:sz w:val="28"/>
        </w:rPr>
        <w:t>
      265. Аппаратты қаржыландыру республикалық және жергілікті бюджет қаражаты есебінен жүзеге асырылады. Қаржылық қызмет Қазақстан Республикасының Бюджет кодексімен, бухгалтерлік есеп және қаржылық есептілік туралы нормативтік құқықтық актілермен, бухгалтерлік есеп және мемлекеттік сатып алу туралы ережемен, өзге де нормативтік актілермен реттеледі.</w:t>
      </w:r>
    </w:p>
    <w:p>
      <w:pPr>
        <w:spacing w:after="0"/>
        <w:ind w:left="0"/>
        <w:jc w:val="both"/>
      </w:pPr>
      <w:r>
        <w:rPr>
          <w:rFonts w:ascii="Times New Roman"/>
          <w:b w:val="false"/>
          <w:i w:val="false"/>
          <w:color w:val="000000"/>
          <w:sz w:val="28"/>
        </w:rPr>
        <w:t>
      266. Бухгалтерлік есеп және мемлекеттік сатып алу бөлімінің негізгі міндеті Аппараттың қаржылық жағдайы, қызмет нәтижелері және қаржылық жағдайдағы өзгерістер туралы толық және дұрыс ақпараттарды ұсыну болып табылады:</w:t>
      </w:r>
    </w:p>
    <w:p>
      <w:pPr>
        <w:spacing w:after="0"/>
        <w:ind w:left="0"/>
        <w:jc w:val="both"/>
      </w:pPr>
      <w:r>
        <w:rPr>
          <w:rFonts w:ascii="Times New Roman"/>
          <w:b w:val="false"/>
          <w:i w:val="false"/>
          <w:color w:val="000000"/>
          <w:sz w:val="28"/>
        </w:rPr>
        <w:t>
      1) нормативтік құқықтық актілер және басқа да құжаттар негізінде бюджетті жоспарлау, бюджет қаражатының бекітілген көлемін пайдалану арқылы тікелей және түпкілікті жақсы нәтижелерге қол жеткізу немесе бюджет қаражатының аз көлемін пайдалану жолымен тікелей және түпкілікті жақсы нәтижелерге қол жеткізу қажеттігін ескере отырып, бюджетті әзірлеу және атқару;</w:t>
      </w:r>
    </w:p>
    <w:p>
      <w:pPr>
        <w:spacing w:after="0"/>
        <w:ind w:left="0"/>
        <w:jc w:val="both"/>
      </w:pPr>
      <w:r>
        <w:rPr>
          <w:rFonts w:ascii="Times New Roman"/>
          <w:b w:val="false"/>
          <w:i w:val="false"/>
          <w:color w:val="000000"/>
          <w:sz w:val="28"/>
        </w:rPr>
        <w:t>
      2) бухгалтерлік есеп шоттарында барлық жүзеге асырылатын шаруашылық операциялардың көрсетілуін бақылауды, жедел ақпаратты беру, белгіленген мерзімдерде қаржылық есептілікті құру, мемлекеттік сатып алуға жұмсалатын ақшаны оңтайлы және тиімді пайдалану;</w:t>
      </w:r>
    </w:p>
    <w:p>
      <w:pPr>
        <w:spacing w:after="0"/>
        <w:ind w:left="0"/>
        <w:jc w:val="both"/>
      </w:pPr>
      <w:r>
        <w:rPr>
          <w:rFonts w:ascii="Times New Roman"/>
          <w:b w:val="false"/>
          <w:i w:val="false"/>
          <w:color w:val="000000"/>
          <w:sz w:val="28"/>
        </w:rPr>
        <w:t>
      3) міндеттемелер бойынша қаржыландыру жоспарына сәйкес берілген рұқсаттар шегінде міндеттемелерді қабылдау, қаржыландыру жоспарының орындалуын, ұйымдармен, мемлекеттік мекемелермен және тұлғалармен есеп айырысулардың жай-күйін бақылауды, ақшалай қаражат пен материалдық құндылықтардың сақталуын қамтамасыз ету, кәсіпорындармен, мекемелермен бекітілген жеке қаржыландыру жоспарларын атқару процесінде туындайтын есеп айырысуларды мерзімінде жүргізу, қазынашылық органдарымен өзара іс-қимыл жөніндегі жұмыстарды жүзеге асыру.</w:t>
      </w:r>
    </w:p>
    <w:p>
      <w:pPr>
        <w:spacing w:after="0"/>
        <w:ind w:left="0"/>
        <w:jc w:val="both"/>
      </w:pPr>
      <w:r>
        <w:rPr>
          <w:rFonts w:ascii="Times New Roman"/>
          <w:b w:val="false"/>
          <w:i w:val="false"/>
          <w:color w:val="000000"/>
          <w:sz w:val="28"/>
        </w:rPr>
        <w:t>
      267. Материалдық құндылықтарды есепке алу материалдарды, негізгі құралдарды және аз құнды құрал-жабдықтарды есепке алу кітабын жүргізу, материалдық құндылықтарға түгендеу жүргізу және оның нәтижелерін уақтылы және дұрыс айқындау арқылы жүзеге асырылады.</w:t>
      </w:r>
    </w:p>
    <w:p>
      <w:pPr>
        <w:spacing w:after="0"/>
        <w:ind w:left="0"/>
        <w:jc w:val="both"/>
      </w:pPr>
      <w:r>
        <w:rPr>
          <w:rFonts w:ascii="Times New Roman"/>
          <w:b w:val="false"/>
          <w:i w:val="false"/>
          <w:color w:val="000000"/>
          <w:sz w:val="28"/>
        </w:rPr>
        <w:t>
      268. Жалақыны есептеуді жүзеге асыру, қызметкерлердің табыс салығын ұстап қалу бойынша жеке шоттарын, жинақтаушы зейнетақы қорларына жарналарды есепке алу карточкаларын жүргізу жүзеге асырылады.</w:t>
      </w:r>
    </w:p>
    <w:p>
      <w:pPr>
        <w:spacing w:after="0"/>
        <w:ind w:left="0"/>
        <w:jc w:val="left"/>
      </w:pPr>
      <w:r>
        <w:rPr>
          <w:rFonts w:ascii="Times New Roman"/>
          <w:b/>
          <w:i w:val="false"/>
          <w:color w:val="000000"/>
        </w:rPr>
        <w:t xml:space="preserve"> 26. Аппараттың жұмыс регламентін сақтауға жауаптылық</w:t>
      </w:r>
    </w:p>
    <w:p>
      <w:pPr>
        <w:spacing w:after="0"/>
        <w:ind w:left="0"/>
        <w:jc w:val="both"/>
      </w:pPr>
      <w:r>
        <w:rPr>
          <w:rFonts w:ascii="Times New Roman"/>
          <w:b w:val="false"/>
          <w:i w:val="false"/>
          <w:color w:val="000000"/>
          <w:sz w:val="28"/>
        </w:rPr>
        <w:t>
      269. Облыс әкімінің орынбасарлары, Аппарат басшысы және оның орынбасарлары, Ақтау, Жаңаөзен қалалары мен аудан әкімдері, атқарушы органдардың бірінші басшылары, Аппарат қызметкерлері осы Регламенттің тармақтарын бұзғаны үшін жауапты болады.</w:t>
      </w:r>
    </w:p>
    <w:p>
      <w:pPr>
        <w:spacing w:after="0"/>
        <w:ind w:left="0"/>
        <w:jc w:val="both"/>
      </w:pPr>
      <w:r>
        <w:rPr>
          <w:rFonts w:ascii="Times New Roman"/>
          <w:b w:val="false"/>
          <w:i w:val="false"/>
          <w:color w:val="000000"/>
          <w:sz w:val="28"/>
        </w:rPr>
        <w:t>
      270. Аппарат қызметкері өзіне жүктелген лауазымдық міндеттерді (соның ішінде қызмет тиімділігін бағалау нәтижелері бойынша) орындамағаны және тиісті дәрежеде орындамағаны, лауазымдық өкілеттіктерін асыра пайдаланғаны, қызметтік тәртіпті және қызметтік этиканы бұзғаны, сондай-ақ Қазақстан Республикасының заңдарында белгіленген мемлекеттік қызметте болумен байланысты шектеулерді сақтамағаны үшін оған мемлекеттік қызмет туралы заңнамаға сәйкес келесі тәртіптік жазалар қолданылуы мүмкін:</w:t>
      </w:r>
    </w:p>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сөгіс;</w:t>
      </w:r>
    </w:p>
    <w:p>
      <w:pPr>
        <w:spacing w:after="0"/>
        <w:ind w:left="0"/>
        <w:jc w:val="both"/>
      </w:pPr>
      <w:r>
        <w:rPr>
          <w:rFonts w:ascii="Times New Roman"/>
          <w:b w:val="false"/>
          <w:i w:val="false"/>
          <w:color w:val="000000"/>
          <w:sz w:val="28"/>
        </w:rPr>
        <w:t>
      3) қатаң сөгіс;</w:t>
      </w:r>
    </w:p>
    <w:p>
      <w:pPr>
        <w:spacing w:after="0"/>
        <w:ind w:left="0"/>
        <w:jc w:val="both"/>
      </w:pPr>
      <w:r>
        <w:rPr>
          <w:rFonts w:ascii="Times New Roman"/>
          <w:b w:val="false"/>
          <w:i w:val="false"/>
          <w:color w:val="000000"/>
          <w:sz w:val="28"/>
        </w:rPr>
        <w:t>
      4) қызметке толық сәйкес еместігі туралы ескерту;</w:t>
      </w:r>
    </w:p>
    <w:p>
      <w:pPr>
        <w:spacing w:after="0"/>
        <w:ind w:left="0"/>
        <w:jc w:val="both"/>
      </w:pPr>
      <w:r>
        <w:rPr>
          <w:rFonts w:ascii="Times New Roman"/>
          <w:b w:val="false"/>
          <w:i w:val="false"/>
          <w:color w:val="000000"/>
          <w:sz w:val="28"/>
        </w:rPr>
        <w:t>
      5) лауазымын төмендету;</w:t>
      </w:r>
    </w:p>
    <w:p>
      <w:pPr>
        <w:spacing w:after="0"/>
        <w:ind w:left="0"/>
        <w:jc w:val="both"/>
      </w:pPr>
      <w:r>
        <w:rPr>
          <w:rFonts w:ascii="Times New Roman"/>
          <w:b w:val="false"/>
          <w:i w:val="false"/>
          <w:color w:val="000000"/>
          <w:sz w:val="28"/>
        </w:rPr>
        <w:t>
      6) атқарып жүрген лауазымынан босату.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