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c31f" w14:textId="46bc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"Маңғыстау облысы бойынша тарих және мәдениет ескерткіштерінің қорғау аймақтарының, құрылыс салуды реттеу аймақтарының және қорғалатын табиғи ландшафт аймақтарының шекараларын бекіту туралы" Маңғыстау облысы әкімдігінің 2024 жылғы 24 қыркүйектегі № 195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2025 жылғы 22 шілдедегі № 155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1."Маңғыстау облысы бойынша тарих және мәдениет ескерткіштерінің қорғау аймақтарының, құрылыс салуды реттеу аймақтарының және қорғалатын табиғи ландшафт аймақтарының шекараларын бекіту туралы" Маңғыстау облысы әкімдігінің 2024 жылғы 24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201037 болып тіркелген) келесідей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1, 2, 3, 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1, 2, 3, 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 осы қаулыға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 xml:space="preserve">5 қосымшамен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Маңғыстау облысы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"22"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№155 қаулысына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№195 қаулысына 1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облысының Қарақия ауданында орналасқан  тарих және мәдениет ескерткішінің қорғау аймағының, құрылыс салуды реттеу аймағының және қорғалатын табиғи ландшафт аймағының шекаралары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түрі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орналасқан жері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алаңы,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аймағының алаңы,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салуды реттеу аймағының алаңы,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ландшафт аймағының алаңы,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Оғыланды некрополі, X – ХIХ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ауылынан солтүстік-шығысқа қарай 95 шақырымда орналасқан Оғыланды жерінде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Оғланды жеріндегі Бекет ата жерасты мешіті, ХVIII ғасыр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ауылынан солтүстік-шығысқа қарай 95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Шопан ата жерасты мешіті және қорымы (1661 бірлік), Х-ХIХ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ауылынан солтүстік-батысқа қарай 20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"Оғыланды некрополі, X - ХIХ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"Оғланды жеріндегі Бекет ата жерасты мешіті", ХVIII ғасыр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"Шопан ата жерасты мешіті және қорымы", Х-ХIХ ғасырлар;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"22"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қаулысына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№195 қаулысына 2 қосымша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облысының Маңғыстау ауданында орналасқан тарих және мәдениет ескерткіштерінің қорғау аймақтарының, құрылыс салуды реттеу аймақтарының және қорғалатын табиғи ландшафт аймақтарының шекаралары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түрі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орналасқан жері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алаңы,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аймағының алаңы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салуды реттеу аймағының алаңы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ландшафт аймағының алаңы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Құлбарақ некрополі,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XVIII-XIX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ауылдық округінің Тиген елді мекенінен оңтүстік-шығысқа қарай 6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14 493,40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17 119,49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19 499,07 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Құнан некрополі,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XV-XX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 ауылы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20 232,15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22 867,05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25 328,85 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Мыңкісі некрополі, XVII-XX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Ақшымырау ауылынан шығысқа қарай 25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16 064,80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18 611,42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21 085,12 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Тобықты жеріндегі Бекет-ата жерасты мешіті, XVIII-XIX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ауылдық округінің Тиген елді мекенінен солтүстік-шығысқа қарай 37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371,48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596,13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749,32 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Үшкөз-Мейрам некрополі, XIV-XХ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ауылының батыс шетінде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12 486,88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14 993,15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17 391,66 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Бекбаулы ата некрополі, XVI-XVII ғасырлар және XVIII-XIX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 ауылынан солтүстік-батысқа қарай 14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19 610,40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22 250,43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24 771,77 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 күмбезтамы, XVIII-XIX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ауылдық округінің Шайыр ауылынан солтүстік-шығысқа қарай 5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Қаракісі некрополі, XVIII ғасыр-ХХ ғасырдың І жартысы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ауылдық округінің Сайөтес ауылынан оңтүстікке қарай 5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Өтес некрополі, XIV-XVI ғасырлар және XVIII-XX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ауылдық округінің Сайөтес ауылының оңтүстік шетінде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Шілкөз-Мейрам некрополі, XVI-XX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ауылынан солтүстікке қарай 15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Алтынқазған діни-жерлеу кешені, III-IV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шығысқа қарай 21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Қызылқала қалашығы, Ақмыш шатқалы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X–XVII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ауылынан солтүстік-батысқа қарай 20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ата жерасты мешіті және қорымы (57 бірлік), IХ-Х ғасырлар, XIV-XIX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солтүстік-батысқа қарай 30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Қараман ата жерасты мешіті және қорымы (470 бірлік), ХIII-ХIХ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ауылынан оңтүстік-батысқа 35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Ешкіқырған некрополі, XVI-XX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ауылдық округінің Сайөтес ауылынан солтүстік-шығысқа қарай 25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 га</w:t>
            </w:r>
          </w:p>
        </w:tc>
      </w:tr>
    </w:tbl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– шаршы метр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"Құлбарақ некрополі, XVIII - XIX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Құрылыс салуды реттеу аймағыҚорғалатын табиғи ландшафт аймағы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Құрылыс салуды реттеу аймағыҚорғалатын табиғи ландшафт аймағы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Құрылыс салуды реттеу аймағыҚорғалатын табиғи ландшафт аймағы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"Құнан некрополі, XV-XX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79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Құрылыс салуды реттеу аймағыҚорғалатын табиғи ландшафт аймағы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Құрылыс салуды реттеу аймағыҚорғалатын табиғи ландшафт аймағы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Құрылыс салуды реттеу аймағыҚорғалатын табиғи ландшафт аймағы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"Мыңкісі некрополі, XVII-XX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Құрылыс салуды реттеу аймағыҚорғалатын табиғи ландшафт аймағы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Құрылыс салуды реттеу аймағыҚорғалатын табиғи ландшафт аймағы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Құрылыс салуды реттеу аймағыҚорғалатын табиғи ландшафт аймағы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"Тобықты жеріндегі Бекет-ата жерасты мешіті, XVIII-XIX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Құрылыс салуды реттеу аймағыҚорғалатын табиғи ландшафт аймағы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Құрылыс салуды реттеу аймағыҚорғалатын табиғи ландшафт аймағы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Құрылыс салуды реттеу аймағыҚорғалатын табиғи ландшафт аймағы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"Үшкөз-Мейрам некрополі, XIV-XХ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96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6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Құрылыс салуды реттеу аймағыҚорғалатын табиғи ландшафт аймағы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Құрылыс салуды реттеу аймағыҚорғалатын табиғи ландшафт аймағы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Құрылыс салуды реттеу аймағыҚорғалатын табиғи ландшафт аймағы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"Бекбаулы ата некрополі, XVI-XVII ғасырлар және XVIII-XIX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Құрылыс салуды реттеу аймағы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Құрылыс салуды реттеу аймағы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Қорғалатын табиғи ландшафт аймағы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"Ақжігіт күмбезтамы, XVIII-XIX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"Қаракісі некрополі, XVIII ғасыр-ХХ ғасырдың І жартысы"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"Өтес некрополі, XIV-XVI ғасырлар және XVIII-XX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"Шілкөз-Мейрам некрополі, XVI-XX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"Алтынқазған діни-жерлеу кешені, III-IV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"Қызылқала қалашығы, Ақмыш шатқалы, X-XVII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4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"Шақпақ ата жерасты мешіті және қорымы" IХ-Х ғасырлар, XIV-XIX ғасырлар;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"Қараман ата жерасты мешіті және қорымы" ХIII-ХIХ ғасырлар;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"Ешкіқырған некрополі, XVI-XX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"22"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қаулысына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№195 қаулысына 3 қосымша</w:t>
            </w:r>
          </w:p>
        </w:tc>
      </w:tr>
    </w:tbl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облысының Мұнайлы ауданында орналасқан тарих және мәдениет ескерткіштерінің қорғау аймақтарының, құрылыс салуды реттеу аймақтарының және қорғалатын табиғи ландшафт аймақтарының шекаралары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түрі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орналасқан жері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алаңы,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аймағының алаңы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салуды реттеу аймағының алаңы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ландшафт аймағының алаңы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Бердібек некрополі, XVIII ғасыр-XX ғасырдың І жартысы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қаласынан солтүстік-шығысқа қарай 19,5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36 695,79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39 435,99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41 792,78 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Нұрмағанбет некрополі, ХХ ғасырдың басы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ауылынан солтүстікке қарай 35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Бегеш некрополі, ХII-ХIХ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ауылынан солтүстікке қарай 25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Жамбауыл некрополі, ХVII-ХIХ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ауылынан солтүстікке қарай 30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Қатем (Хатам-ишан) некрополі, Х-ХIХ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ауылынан солтүстікке қарай 15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 га</w:t>
            </w:r>
          </w:p>
        </w:tc>
      </w:tr>
    </w:tbl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– шаршы метр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"Бердібек некрополі, XVIII ғасыр-XX ғасырдың І жартысы"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Құрылыс салуды реттеу аймағыҚорғалатын табиғи ландшафт аймағы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Құрылыс салуды реттеу аймағыҚорғалатын табиғи ландшафт аймағы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Құрылыс салуды реттеу аймағыҚорғалатын табиғи ландшафт аймағы</w:t>
      </w:r>
    </w:p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"Нұрмағанбет некрополі, ХХ ғасырдың басы"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"Бегеш некрополі, ХII-ХIХ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"Жамбауыл некрополі, ХVII-ХIХ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"Қатем (Хатам-ишан) некрополі, Х-ХIХ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"22"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қаулысына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№195 қаулысына 4 қосымша</w:t>
            </w:r>
          </w:p>
        </w:tc>
      </w:tr>
    </w:tbl>
    <w:bookmarkStart w:name="z6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облысының Түпқараған ауданында орналасқан тарих және мәдениет ескерткіштерінің қорғау аймақтарының, құрылыс салуды реттеу аймақтарының және қорғалатын табиғи ландшафт аймақтарының шекаралары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түрі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орналасқан жері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алаңы,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аймағының алаңы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салуды реттеу аймағының алаңы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ландшафт аймағының алаңы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Есмамбет некрополі, ХVII-ХIХ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қаласынан солтүстік-батысқа қарай 25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10 881,76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13 377,54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15 869,36 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Кетікқала қонысы, XIV ғасыр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шығысқа қарай 800 метрде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Қарағашты-әулие некрополі, Х–ХIХ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шығысқа қарай 47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Қалипан некрополі, Х–ХIХ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Ақшұқыр ауылынан солтүстік-батысқа қарай 11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 - баба некрополі, Х–ХVI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солтүстік-шығысқа қарай 55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Сұлтан-үпі жерасты мешіті, некрополі және шатқалы, Х-ХIХ ғасырлар, энеолит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солтүстік-шығысқа қарай 57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Сағындық некрополі, ХVI - ХIХ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шығысқа қарай 23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Үштам некрополі, Х-ХVI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солтүстік-шығысқа қарай 55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Ақшора некрополі, ХVI-ХХ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шығысқа қарай 40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там (Белторан) некрополі, ХІІ-ХIХ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шығысқа қарай 45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Жылқыбай некрополі, ХVII-ХIХ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Ақшұқыр ауылынан солтүстік-батысқа қарай 40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Қайдауыл (Айымбет) некрополі, ХVIII-ХIХ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Ақшұқыр ауылынан солтүстік-батысқа қарай 43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Қалың-Арбат некрополі, Х–ХIХ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Ақшұқыр ауылынан солтүстік-батысқа қарай 18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Қошқар-ата некрополі, IХ-ХХ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қаласынан солтүстік-батысқа қарай 17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 некрополі, ХIV–ХIХ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шығысқа қарай 36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 некрополі, ХVII-ХIХ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оңтүстік-батысқа қарай 20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 га</w:t>
            </w:r>
          </w:p>
        </w:tc>
      </w:tr>
    </w:tbl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– шаршы метр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"Есмамбет некрополі, ХVII - ХIХ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Қорғау аймағы Құрылыс салуды реттеу аймағы Қорғалатын табиғи ландшафт аймағы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Қорғау аймағы Құрылыс салуды реттеу аймағы Қорғалатын табиғи ландшафт аймағы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Қорғау аймағы Құрылыс салуды реттеу аймағы Қорғалатын табиғи ландшафт аймағы </w:t>
      </w:r>
    </w:p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"Кетікқала қонысы, XIV ғасыр"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"Қарағашты-әулие некрополі, Х-ХIХ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"Қалипан некрополі, Х–ХIХ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"Кенті-баба некрополі, Х-ХVI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"Сұлтан-үпі жерасты мешіті, некрополі және шатқалы, Х-ХIХ ғасырлар, энеолит"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"Сағындық некрополі, ХVI-ХIХ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"Сағындық некрополі, ХVI-ХIХ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"Үштам некрополі, Х-ХVI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 Қорғау аймағы Құрылыс салуды реттеу аймағы Қорғалатын табиғи ландшафт аймағы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"Үштам некрополі, Х-ХVI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 Қорғау аймағы Құрылыс салуды реттеу аймағы Қорғалатын табиғи ландшафт аймағы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"Үштам некрополі, Х-ХVI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 Қорғау аймағы Құрылыс салуды реттеу аймағы Қорғалатын табиғи ландшафт аймағы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"Үштам некрополі, Х-ХVI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 Қорғау аймағы Құрылыс салуды реттеу аймағы Қорғалатын табиғи ландшафт аймағы</w:t>
      </w:r>
    </w:p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"Ақшора некрополі, ХVI-ХХ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"Жалғыз там (Белторан) некрополі, ХІІ-ХIХ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"Жылқыбай некрополі, ХVII-ХIХ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"Қайдауыл (Айымбет) некрополі, ХVIII-ХIХ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"Қалың-Арбат некрополі, Х–ХIХ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"Қошқар-ата некрополі, IХ-ХХ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"Мая некрополі, ХIV–ХIХ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"Шат некрополі, ХVII-ХIХ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"22"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қаулысына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№195 қаулысына 5 қосымша</w:t>
            </w:r>
          </w:p>
        </w:tc>
      </w:tr>
    </w:tbl>
    <w:bookmarkStart w:name="z9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облысының Бейнеу ауданында орналасқан тарих және мәдениет ескерткішінің қорғау аймағының, құрылыс салуды реттеу аймағының және қорғалатын табиғи ландшафт аймағының шекаралары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түрі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орналасқан жері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алаңы,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аймағының алаңы,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салуды реттеу аймағының алаңы,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ландшафт аймағының алаңы,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 некрополі, ХVII-ХVIII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оңтүстікке қарай 13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 некрополі, ХVII–ХVIII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оңтүстікке қарай 13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Құсшы-ата некрополі, ХV-ХIХ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оңтүстік-шығысқа қарай 35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</w:tr>
    </w:tbl>
    <w:bookmarkStart w:name="z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62"/>
    <w:bookmarkStart w:name="z9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bookmarkEnd w:id="63"/>
    <w:bookmarkStart w:name="z9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</w:t>
      </w:r>
    </w:p>
    <w:bookmarkEnd w:id="64"/>
    <w:bookmarkStart w:name="z9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"Асау некрополі, ХVII-ХVIII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"Барақ некрополі, ХVII–ХVIII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"Құсшы-ата некрополі, ХV-ХIХ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