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20db" w14:textId="8002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Телікөл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24 желтоқсандағы № 39/23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Телікөл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80 641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77 791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80 641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бюджеттен Телікөл ауылдық округінің бюджетіне берілетін бюджеттік субвенциялар көлемі 74 197 мың теңге сомасында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39/23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