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0835" w14:textId="7320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Тартоғай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39/22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Тартоғай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91 719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9 370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82 349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91 719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Тартоғай ауылдық округінің бюджетіне берілетін бюджеттік субвенциялар көлемі 77 467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