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f0684" w14:textId="54f06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Талаптан ауылдық округінің 2026-2028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2025 жылғы 24 желтоқсандағы № 39/21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01.01.2026 жылдан бастап қолданысқа енгізіледі осы шешімнің 3 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Шиелі аудандық мәслихаты ШЕШІМ ҚАБЫЛДАДЫ: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Талаптан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104 939 мың теңге, оның ішінде: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14 960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89 879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104 939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аудандық бюджеттен Талаптан ауылдық округі бюджетіне берілетін бюджеттік субвенциялар көлемі 83 959 мың теңге сомасында белгіленсін.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39/21 шешіміне 1-қосымша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Талаптан ауылдық округінің 2026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топтар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(кіші бағдарламалар)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санитариялық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39/21 шешіміне 2-қосымша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Талаптан ауылдық округінің 2027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топтар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(кіші бағдарламалар)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санитариялық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39/21 шешіміне 3-қосымша</w:t>
            </w:r>
          </w:p>
        </w:tc>
      </w:tr>
    </w:tbl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Талаптан ауылдық округінің 2028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топтар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(кіші бағдарламалар)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санитариялық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