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5688" w14:textId="5a35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39/20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2-7-тармағына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Сұлутөбе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- 144 485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- 12 405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- 132 080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- 144 485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Сұлутөбе ауылдық округінің бюджетіне берілетін бюжеттік субвенциялар көлемі 126 836 мың теңге сомасында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39/20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39/20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39/20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