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758c" w14:textId="2997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Керделі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39/15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Керделі ауылдық округінің 2026 - 2028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95 729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18 380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77 349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95 729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Керделі ауылдық округінің бюджетіне берілетін бюджеттік субвенциялар көлемі 72 728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