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d431" w14:textId="91ed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"Тұран ауылдық округінің 2025-2027 жылдарға арналған бюджеті туралы" Шиелі аудандық мәслихатының 2024 жылғы 26 желтоқсандағы №25/24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"Тұран ауылдық округінің 2025-2027 жылдарға арналған бюджеті туралы" Шиелі аудандық мәслихатының 2024 жылғы 26 желтоқсандағы №25/24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Тұран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126 017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11 372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-60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114 585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129 039,8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-3 022,8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3 022,8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3 022,8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№25/24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