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1565" w14:textId="3571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"Сұлутөбе ауылдық округінің 2025-2027 жылдарға арналған бюджеті туралы" Шиелі аудандық мәслихатының 2024 жылғы 26 желтоқсандағы № 25/20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наурыздағы № 27/22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"Сұлутөбе ауылдық округінің 2025-2027 жылдарға арналған бюджеті туралы" Шиелі аудандық мәслихатының 2024 жылғы 26 желтоқсандағы № 25/20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Сұлутөбе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- 142 281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- 3 992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- 138 289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- 145 575,3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- 3 294,3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- 3 294,3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- 3 294,3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25/20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(кішібағдарлама)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