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939" w14:textId="d14c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2025-2027 жылдарға арналған бюджеті туралы" Шиелі аудандық мәслихатының 2024 жылғы 26 желтоқсандағы № 25/11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2025-2027 жылдарға арналған бюджеті туралы" Шиелі аудандық мәслихатының 2024 жылғы 26 желтоқсандағы № 25/11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Жиделіарық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81 061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80 208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81 464,5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--403,5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-403,5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403,5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