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f62e" w14:textId="7eef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"Бәйтерек ауылдық округінің 2025-2027 жылдарға арналған бюджеті туралы" Шиелі аудандық мәслихатының 2024 жылғы 26 желтоқсандағы № 25/7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14 наурыздағы № 27/10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"Бәйтерек ауылдық округінің 2025-2027 жылдарға арналған бюджеті туралы" Шиелі аудандық мәслихатының 2024 жылғы 26 желтоқсандағы № 25/7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Бәйтерек ауылдық округінің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105 087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8 511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96 576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114 823,1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-9 736,1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9 736,1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9 736,1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№25/7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топтар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-9 736,1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