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986c" w14:textId="26c9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83 659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76 719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83 659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Ақтоған ауылдық округі бюджетіне берілетін бюджеттік субвенциялар көлемі 72 481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