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324" w14:textId="409e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"Бестам ауылдық округінің 2025-2027 жылдарға арналған бюджеті туралы" Шиелі аудандық мәслихатының 2024 жылғы 26 желтоқсандағы туралы" №25/8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"Бестам ауылдық округінің 2025-2027 жылдарға арналған бюджеті туралы" Шиелі аудандық мәслихатының 2024 жылғы 26 желтоқсандағы №25/8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Бестам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91 303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7 203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–92 717,7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-1414,7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1414,7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1 414,7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№35/6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№25/8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